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jc w:val="center"/>
        <w:rPr>
          <w:b/>
          <w:bCs/>
          <w:color w:val="111111"/>
          <w:sz w:val="28"/>
          <w:szCs w:val="28"/>
          <w:shd w:val="clear" w:color="auto" w:fill="FFFFFF"/>
          <w:lang w:val="ru-RU"/>
        </w:rPr>
      </w:pPr>
      <w:bookmarkStart w:id="0" w:name="_GoBack"/>
      <w:bookmarkEnd w:id="0"/>
      <w:r w:rsidRPr="00B56EF1">
        <w:rPr>
          <w:b/>
          <w:bCs/>
          <w:color w:val="111111"/>
          <w:sz w:val="28"/>
          <w:szCs w:val="28"/>
          <w:shd w:val="clear" w:color="auto" w:fill="FFFFFF"/>
          <w:lang w:val="ru-RU"/>
        </w:rPr>
        <w:t xml:space="preserve">Театральное развлечение по правилам дорожного движения </w:t>
      </w:r>
    </w:p>
    <w:p w:rsidR="00EA2E9C" w:rsidRDefault="00C74817">
      <w:pPr>
        <w:pStyle w:val="aff8"/>
        <w:shd w:val="clear" w:color="auto" w:fill="FFFFFF"/>
        <w:spacing w:before="150" w:beforeAutospacing="0" w:after="150" w:afterAutospacing="0" w:line="10" w:lineRule="atLeast"/>
        <w:jc w:val="center"/>
        <w:rPr>
          <w:b/>
          <w:bCs/>
          <w:color w:val="111111"/>
          <w:sz w:val="28"/>
          <w:szCs w:val="28"/>
          <w:shd w:val="clear" w:color="auto" w:fill="FFFFFF"/>
          <w:lang w:val="ru-RU"/>
        </w:rPr>
      </w:pPr>
      <w:r w:rsidRPr="00B56EF1">
        <w:rPr>
          <w:b/>
          <w:bCs/>
          <w:color w:val="111111"/>
          <w:sz w:val="28"/>
          <w:szCs w:val="28"/>
          <w:shd w:val="clear" w:color="auto" w:fill="FFFFFF"/>
          <w:lang w:val="ru-RU"/>
        </w:rPr>
        <w:t>«Приключение светофора»</w:t>
      </w:r>
    </w:p>
    <w:p w:rsidR="00B56EF1" w:rsidRDefault="00B56EF1" w:rsidP="00B56EF1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(подготовительная группа)   </w:t>
      </w:r>
    </w:p>
    <w:p w:rsidR="00B56EF1" w:rsidRPr="00B56EF1" w:rsidRDefault="00B56EF1">
      <w:pPr>
        <w:pStyle w:val="aff8"/>
        <w:shd w:val="clear" w:color="auto" w:fill="FFFFFF"/>
        <w:spacing w:before="150" w:beforeAutospacing="0" w:after="150" w:afterAutospacing="0" w:line="10" w:lineRule="atLeast"/>
        <w:jc w:val="center"/>
        <w:rPr>
          <w:b/>
          <w:bCs/>
          <w:color w:val="111111"/>
          <w:sz w:val="28"/>
          <w:szCs w:val="28"/>
          <w:shd w:val="clear" w:color="auto" w:fill="FFFFFF"/>
          <w:lang w:val="ru-RU"/>
        </w:rPr>
      </w:pP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jc w:val="both"/>
        <w:rPr>
          <w:rFonts w:eastAsia="SimSun"/>
          <w:sz w:val="28"/>
          <w:szCs w:val="28"/>
          <w:lang w:val="ru-RU"/>
        </w:rPr>
      </w:pPr>
      <w:r w:rsidRPr="00B56EF1">
        <w:rPr>
          <w:b/>
          <w:bCs/>
          <w:color w:val="000000"/>
          <w:sz w:val="28"/>
          <w:szCs w:val="28"/>
          <w:shd w:val="clear" w:color="auto" w:fill="FFFFFF"/>
          <w:lang w:val="ru-RU"/>
        </w:rPr>
        <w:t>Цель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>:</w:t>
      </w:r>
      <w:r w:rsidRPr="00B56EF1">
        <w:rPr>
          <w:rFonts w:eastAsia="SimSun"/>
          <w:sz w:val="28"/>
          <w:szCs w:val="28"/>
          <w:lang w:val="ru-RU"/>
        </w:rPr>
        <w:t xml:space="preserve"> прийти к выводу о необходимости соблюдения ПДД, для предупреждения детского дорожно-транспортного травматизма;</w:t>
      </w:r>
    </w:p>
    <w:p w:rsidR="00EA2E9C" w:rsidRPr="00B56EF1" w:rsidRDefault="00C74817">
      <w:pPr>
        <w:pStyle w:val="aff8"/>
        <w:shd w:val="clear" w:color="auto" w:fill="FFFFFF"/>
        <w:spacing w:beforeAutospacing="0" w:afterAutospacing="0" w:line="10" w:lineRule="atLeast"/>
        <w:jc w:val="both"/>
        <w:rPr>
          <w:b/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sz w:val="28"/>
          <w:szCs w:val="28"/>
          <w:lang w:val="ru-RU"/>
        </w:rPr>
        <w:t>З</w:t>
      </w:r>
      <w:r w:rsidRPr="00B56EF1">
        <w:rPr>
          <w:b/>
          <w:bCs/>
          <w:color w:val="000000"/>
          <w:sz w:val="28"/>
          <w:szCs w:val="28"/>
          <w:shd w:val="clear" w:color="auto" w:fill="FFFFFF"/>
          <w:lang w:val="ru-RU"/>
        </w:rPr>
        <w:t>адачи:</w:t>
      </w:r>
    </w:p>
    <w:p w:rsidR="00EA2E9C" w:rsidRPr="00B56EF1" w:rsidRDefault="00C74817">
      <w:pPr>
        <w:pStyle w:val="aff8"/>
        <w:shd w:val="clear" w:color="auto" w:fill="FFFFFF"/>
        <w:spacing w:beforeAutospacing="0" w:afterAutospacing="0" w:line="10" w:lineRule="atLeast"/>
        <w:jc w:val="both"/>
        <w:rPr>
          <w:lang w:val="ru-RU"/>
        </w:rPr>
      </w:pPr>
      <w:r w:rsidRPr="00B56EF1">
        <w:rPr>
          <w:b/>
          <w:bCs/>
          <w:color w:val="000000"/>
          <w:sz w:val="28"/>
          <w:szCs w:val="28"/>
          <w:shd w:val="clear" w:color="auto" w:fill="FFFFFF"/>
          <w:lang w:val="ru-RU"/>
        </w:rPr>
        <w:t>Образовательные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 xml:space="preserve">: 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Обучать элементам актёрского мастерства, учить передавать образы сказочных персонажей характерными движениями и интонацией. </w:t>
      </w:r>
    </w:p>
    <w:p w:rsidR="00EA2E9C" w:rsidRPr="00B56EF1" w:rsidRDefault="00C74817">
      <w:pPr>
        <w:pStyle w:val="aff8"/>
        <w:spacing w:beforeAutospacing="0" w:line="240" w:lineRule="auto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Делиться своими знаниями об </w:t>
      </w:r>
      <w:r w:rsidRPr="00B56EF1"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>основны</w:t>
      </w:r>
      <w:r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>х</w:t>
      </w:r>
      <w:r w:rsidRPr="00B56EF1"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правила</w:t>
      </w:r>
      <w:r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>х</w:t>
      </w:r>
      <w:r w:rsidRPr="00B56EF1"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безопасности на проезжей части, о правилах поведения на улице</w:t>
      </w:r>
      <w:r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с другими детьми в</w:t>
      </w:r>
      <w:r w:rsidRPr="00B56EF1"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форме</w:t>
      </w:r>
      <w:r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театрализованной деятельности.</w:t>
      </w:r>
      <w:r w:rsidRPr="00B56EF1"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>Закрепить и обобщить знания детей о правилах дорожного движения; правил</w:t>
      </w:r>
      <w:r>
        <w:rPr>
          <w:color w:val="000000"/>
          <w:sz w:val="28"/>
          <w:szCs w:val="28"/>
          <w:shd w:val="clear" w:color="auto" w:fill="FFFFFF"/>
          <w:lang w:val="ru-RU"/>
        </w:rPr>
        <w:t>ах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 xml:space="preserve"> поведения на улице, полученных на занятиях через эмоциональное восприятие.</w:t>
      </w:r>
    </w:p>
    <w:p w:rsidR="00EA2E9C" w:rsidRPr="00B56EF1" w:rsidRDefault="00C74817">
      <w:pPr>
        <w:pStyle w:val="aff8"/>
        <w:spacing w:beforeAutospacing="0" w:line="240" w:lineRule="auto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B56EF1">
        <w:rPr>
          <w:b/>
          <w:bCs/>
          <w:color w:val="000000"/>
          <w:sz w:val="28"/>
          <w:szCs w:val="28"/>
          <w:shd w:val="clear" w:color="auto" w:fill="FFFFFF"/>
          <w:lang w:val="ru-RU"/>
        </w:rPr>
        <w:t>Развивающие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>: Развивать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shd w:val="clear" w:color="auto" w:fill="FFFFFF"/>
          <w:lang w:val="ru-RU"/>
        </w:rPr>
        <w:t>творческие</w:t>
      </w:r>
      <w:proofErr w:type="gramEnd"/>
      <w:r>
        <w:rPr>
          <w:color w:val="000000"/>
          <w:sz w:val="28"/>
          <w:szCs w:val="28"/>
          <w:shd w:val="clear" w:color="auto" w:fill="FFFFFF"/>
          <w:lang w:val="ru-RU"/>
        </w:rPr>
        <w:t xml:space="preserve"> способностей, формирование коммуникативных навыков. Р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>азвивать у детей алгоритм безопасного поведения в тех или иных дорожных ситуациях, закрепить его через игровую форму.</w:t>
      </w:r>
    </w:p>
    <w:p w:rsidR="00EA2E9C" w:rsidRDefault="00C74817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B56EF1">
        <w:rPr>
          <w:b/>
          <w:bCs/>
          <w:color w:val="000000"/>
          <w:sz w:val="28"/>
          <w:szCs w:val="28"/>
          <w:shd w:val="clear" w:color="auto" w:fill="FFFFFF"/>
          <w:lang w:val="ru-RU"/>
        </w:rPr>
        <w:t>Воспитательные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>: Воспитывать уважение к правилам дорожного движения.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Повышение уверенности в себе и снижение страха перед выступлением.</w:t>
      </w:r>
    </w:p>
    <w:p w:rsidR="00EA2E9C" w:rsidRDefault="00C74817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rFonts w:eastAsia="Times New Roman"/>
          <w:b/>
          <w:sz w:val="28"/>
          <w:szCs w:val="28"/>
          <w:lang w:val="ru-RU"/>
        </w:rPr>
        <w:t xml:space="preserve">Словарная работа: </w:t>
      </w:r>
      <w:r>
        <w:rPr>
          <w:rFonts w:eastAsia="Times New Roman"/>
          <w:bCs/>
          <w:sz w:val="28"/>
          <w:szCs w:val="28"/>
          <w:lang w:val="ru-RU"/>
        </w:rPr>
        <w:t>д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>орожные знаки</w:t>
      </w:r>
      <w:r>
        <w:rPr>
          <w:color w:val="000000"/>
          <w:sz w:val="28"/>
          <w:szCs w:val="28"/>
          <w:shd w:val="clear" w:color="auto" w:fill="FFFFFF"/>
          <w:lang w:val="ru-RU"/>
        </w:rPr>
        <w:t>,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>светофор</w:t>
      </w:r>
      <w:r>
        <w:rPr>
          <w:color w:val="000000"/>
          <w:sz w:val="28"/>
          <w:szCs w:val="28"/>
          <w:shd w:val="clear" w:color="auto" w:fill="FFFFFF"/>
          <w:lang w:val="ru-RU"/>
        </w:rPr>
        <w:t>, мостовая, перекресток, пост ДПС</w:t>
      </w:r>
    </w:p>
    <w:p w:rsidR="00EA2E9C" w:rsidRDefault="00C74817">
      <w:pPr>
        <w:spacing w:after="0" w:line="0" w:lineRule="atLeast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szCs w:val="28"/>
        </w:rPr>
        <w:t>Индивидуальная работа:</w:t>
      </w:r>
      <w:r>
        <w:rPr>
          <w:rFonts w:eastAsia="Times New Roman" w:cs="Times New Roman"/>
          <w:szCs w:val="28"/>
        </w:rPr>
        <w:t xml:space="preserve"> Степа, Арсений, Алиса.</w:t>
      </w:r>
    </w:p>
    <w:p w:rsidR="00EA2E9C" w:rsidRDefault="00C74817">
      <w:pPr>
        <w:spacing w:after="0" w:line="0" w:lineRule="atLeast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szCs w:val="28"/>
        </w:rPr>
        <w:t>Методы и приёмы:</w:t>
      </w:r>
      <w:r>
        <w:rPr>
          <w:rFonts w:eastAsia="Times New Roman" w:cs="Times New Roman"/>
          <w:szCs w:val="28"/>
        </w:rPr>
        <w:t xml:space="preserve"> игровой, словесный, наглядный.</w:t>
      </w:r>
    </w:p>
    <w:p w:rsidR="00EA2E9C" w:rsidRDefault="00C74817">
      <w:pPr>
        <w:spacing w:after="0" w:line="0" w:lineRule="atLeast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szCs w:val="28"/>
        </w:rPr>
        <w:t>Вид и формы деятельности:</w:t>
      </w:r>
      <w:r>
        <w:rPr>
          <w:rFonts w:eastAsia="Times New Roman" w:cs="Times New Roman"/>
          <w:szCs w:val="28"/>
        </w:rPr>
        <w:t xml:space="preserve"> коммуникативная, игровая, продуктивная, </w:t>
      </w:r>
      <w:proofErr w:type="spellStart"/>
      <w:r>
        <w:rPr>
          <w:rFonts w:eastAsia="Times New Roman" w:cs="Times New Roman"/>
          <w:szCs w:val="28"/>
        </w:rPr>
        <w:t>тетрализованная</w:t>
      </w:r>
      <w:proofErr w:type="spellEnd"/>
      <w:r>
        <w:rPr>
          <w:rFonts w:eastAsia="Times New Roman" w:cs="Times New Roman"/>
          <w:szCs w:val="28"/>
        </w:rPr>
        <w:t>.</w:t>
      </w:r>
    </w:p>
    <w:p w:rsidR="00EA2E9C" w:rsidRDefault="00C74817">
      <w:pPr>
        <w:spacing w:after="0" w:line="0" w:lineRule="atLeast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eastAsia="Times New Roman" w:cs="Times New Roman"/>
          <w:b/>
          <w:szCs w:val="28"/>
        </w:rPr>
        <w:t>Педагогические технологии:</w:t>
      </w:r>
      <w:r>
        <w:rPr>
          <w:rFonts w:eastAsia="Times New Roman" w:cs="Times New Roman"/>
          <w:szCs w:val="28"/>
        </w:rPr>
        <w:t xml:space="preserve"> </w:t>
      </w:r>
      <w:proofErr w:type="gramStart"/>
      <w:r>
        <w:rPr>
          <w:rFonts w:eastAsia="Times New Roman" w:cs="Times New Roman"/>
          <w:szCs w:val="28"/>
        </w:rPr>
        <w:t>личностно-ориентированная</w:t>
      </w:r>
      <w:proofErr w:type="gramEnd"/>
      <w:r>
        <w:rPr>
          <w:rFonts w:eastAsia="Times New Roman" w:cs="Times New Roman"/>
          <w:szCs w:val="28"/>
        </w:rPr>
        <w:t xml:space="preserve">, игровые, здоровьесберегающие. </w:t>
      </w:r>
    </w:p>
    <w:p w:rsidR="00EA2E9C" w:rsidRDefault="00C74817">
      <w:pPr>
        <w:pStyle w:val="aff8"/>
        <w:shd w:val="clear" w:color="auto" w:fill="FFFFFF"/>
        <w:spacing w:beforeAutospacing="0" w:afterAutospacing="0" w:line="0" w:lineRule="atLeast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B56EF1">
        <w:rPr>
          <w:b/>
          <w:bCs/>
          <w:color w:val="000000"/>
          <w:sz w:val="28"/>
          <w:szCs w:val="28"/>
          <w:shd w:val="clear" w:color="auto" w:fill="FFFFFF"/>
          <w:lang w:val="ru-RU"/>
        </w:rPr>
        <w:t>Оборудование: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 xml:space="preserve">Дорожные знаки (карточки); 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>светофор;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костюмы с атрибутами для каждого персонажа.</w:t>
      </w:r>
    </w:p>
    <w:p w:rsidR="00EA2E9C" w:rsidRDefault="00C74817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B56EF1">
        <w:rPr>
          <w:b/>
          <w:bCs/>
          <w:color w:val="000000"/>
          <w:sz w:val="28"/>
          <w:szCs w:val="28"/>
          <w:shd w:val="clear" w:color="auto" w:fill="FFFFFF"/>
          <w:lang w:val="ru-RU"/>
        </w:rPr>
        <w:t>Предварительная работа</w:t>
      </w:r>
      <w:r w:rsidRPr="00B56EF1">
        <w:rPr>
          <w:color w:val="000000"/>
          <w:sz w:val="28"/>
          <w:szCs w:val="28"/>
          <w:shd w:val="clear" w:color="auto" w:fill="FFFFFF"/>
          <w:lang w:val="ru-RU"/>
        </w:rPr>
        <w:t xml:space="preserve">: </w:t>
      </w:r>
      <w:r w:rsidRPr="00B56EF1">
        <w:rPr>
          <w:rFonts w:eastAsia="SimSun"/>
          <w:sz w:val="28"/>
          <w:szCs w:val="28"/>
          <w:lang w:val="ru-RU"/>
        </w:rPr>
        <w:t>тематические занятие по правилам дорожного движения, обсуждение проблемных ситуаций, наблюдения, экскурсии, заучивание стихов, чтение художественных текстов, просмотр видеофильмов, репетиция спектакля</w:t>
      </w:r>
      <w:r>
        <w:rPr>
          <w:rFonts w:eastAsia="SimSun"/>
          <w:sz w:val="28"/>
          <w:szCs w:val="28"/>
          <w:lang w:val="ru-RU"/>
        </w:rPr>
        <w:t>.</w:t>
      </w:r>
    </w:p>
    <w:p w:rsidR="00EA2E9C" w:rsidRDefault="00C74817">
      <w:pPr>
        <w:pStyle w:val="aff8"/>
        <w:shd w:val="clear" w:color="auto" w:fill="FFFFFF"/>
        <w:spacing w:before="150" w:beforeAutospacing="0" w:after="150" w:afterAutospacing="0" w:line="10" w:lineRule="atLeast"/>
        <w:jc w:val="both"/>
        <w:rPr>
          <w:rFonts w:eastAsia="SimSun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Предполагаемый результат: </w:t>
      </w:r>
      <w:r>
        <w:rPr>
          <w:color w:val="000000"/>
          <w:sz w:val="28"/>
          <w:szCs w:val="28"/>
          <w:shd w:val="clear" w:color="auto" w:fill="FFFFFF"/>
          <w:lang w:val="ru-RU"/>
        </w:rPr>
        <w:t>Дети уверенно выступают на публике, д</w:t>
      </w:r>
      <w:r w:rsidR="00F06BFE"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>елят</w:t>
      </w:r>
      <w:r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ся своими знаниями об </w:t>
      </w:r>
      <w:r w:rsidRPr="00B56EF1"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>основны</w:t>
      </w:r>
      <w:r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>х</w:t>
      </w:r>
      <w:r w:rsidRPr="00B56EF1"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правила</w:t>
      </w:r>
      <w:r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>х</w:t>
      </w:r>
      <w:r w:rsidRPr="00B56EF1"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безопасности на проезжей части, о правилах поведения на улице</w:t>
      </w:r>
      <w:r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с другими детьми в</w:t>
      </w:r>
      <w:r w:rsidRPr="00B56EF1"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форме</w:t>
      </w:r>
      <w:r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театрализованного представления.</w:t>
      </w:r>
      <w:r w:rsidRPr="00B56EF1">
        <w:rPr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jc w:val="both"/>
        <w:rPr>
          <w:color w:val="111111"/>
          <w:sz w:val="28"/>
          <w:szCs w:val="28"/>
          <w:lang w:val="ru-RU"/>
        </w:rPr>
      </w:pPr>
      <w:r w:rsidRPr="00B56EF1">
        <w:rPr>
          <w:b/>
          <w:bCs/>
          <w:color w:val="111111"/>
          <w:sz w:val="28"/>
          <w:szCs w:val="28"/>
          <w:u w:val="single"/>
          <w:shd w:val="clear" w:color="auto" w:fill="FFFFFF"/>
          <w:lang w:val="ru-RU"/>
        </w:rPr>
        <w:lastRenderedPageBreak/>
        <w:t>Действующие лица</w:t>
      </w:r>
      <w:r w:rsidRPr="00B56EF1">
        <w:rPr>
          <w:b/>
          <w:bCs/>
          <w:color w:val="111111"/>
          <w:sz w:val="28"/>
          <w:szCs w:val="28"/>
          <w:shd w:val="clear" w:color="auto" w:fill="FFFFFF"/>
          <w:lang w:val="ru-RU"/>
        </w:rPr>
        <w:t>: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Ведущий</w:t>
      </w:r>
      <w:proofErr w:type="gram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</w:t>
      </w:r>
      <w:proofErr w:type="gramEnd"/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ветофор</w:t>
      </w:r>
      <w:proofErr w:type="spellEnd"/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, Ёж, </w:t>
      </w:r>
      <w:proofErr w:type="spell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Волк,Заяц</w:t>
      </w:r>
      <w:proofErr w:type="spellEnd"/>
      <w:r w:rsidRPr="00B56EF1">
        <w:rPr>
          <w:color w:val="111111"/>
          <w:sz w:val="28"/>
          <w:szCs w:val="28"/>
          <w:shd w:val="clear" w:color="auto" w:fill="FFFFFF"/>
          <w:lang w:val="ru-RU"/>
        </w:rPr>
        <w:t>, Сорока, Лиса, три Медведя, Буратино, Незнайка, Водитель автобуса, Крокодил Гена, Чебурашка,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Шапокляк, Дядя Степа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center"/>
        <w:rPr>
          <w:b/>
          <w:bCs/>
          <w:color w:val="111111"/>
          <w:sz w:val="28"/>
          <w:szCs w:val="28"/>
          <w:lang w:val="ru-RU"/>
        </w:rPr>
      </w:pPr>
      <w:r w:rsidRPr="00B56EF1">
        <w:rPr>
          <w:b/>
          <w:bCs/>
          <w:color w:val="111111"/>
          <w:sz w:val="28"/>
          <w:szCs w:val="28"/>
          <w:shd w:val="clear" w:color="auto" w:fill="FFFFFF"/>
          <w:lang w:val="ru-RU"/>
        </w:rPr>
        <w:t>Выходит ведущий.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Ведущий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: Здравствуйте ребята! Сегодня мы вам покажем сказку, не про “Курочку </w:t>
      </w:r>
      <w:proofErr w:type="spell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Рябу</w:t>
      </w:r>
      <w:proofErr w:type="spellEnd"/>
      <w:r w:rsidRPr="00B56EF1">
        <w:rPr>
          <w:color w:val="111111"/>
          <w:sz w:val="28"/>
          <w:szCs w:val="28"/>
          <w:shd w:val="clear" w:color="auto" w:fill="FFFFFF"/>
          <w:lang w:val="ru-RU"/>
        </w:rPr>
        <w:t>”, не про “Кота в сапогах”, а про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 и про то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 как надо вести себя на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дороге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 Наш детский сад и дома, где вы| живете, находятся рядом с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дорогой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 Каждый день по ней на большой скорости мчатся машины. Но, чтобы люди могли спокойно ее перейти, на перекрестках стоят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светофоры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 а если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дорога прямая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 то на ней обозначены пешеходные переходы. Но этого мало, чтобы спокойно переходить улицу, надо обязательно знать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правила дорожного движения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 дорожных на свете не мало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Все бы их выучить нам не мешало,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Но основное из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 движения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Знать, как таблицу должны умножения.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“На мостовой – не играть, не кататься,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Если хотите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здоровым остаться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!”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Красный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 – не ходи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Желтый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 – погоди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зеленый впереди – осторожненько иди!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Кто знает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правила движения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Тому почет и уважение!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Это была присказка, сказка будет впереди!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Звучит музыка, занавес открывается. Картина леса, на опушке леса сидит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 Мимо летит Сорока.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Сорока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Батюшки!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! У нас в лесу! Ну и дела! Как он здесь оказался? Надо всем сообщить! Слушайте, слушайте! Бегите все на поляну!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(со всех сторон бегут звери)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Я нашла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Еж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Что это такое? Какая ерунда!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proofErr w:type="gram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Нужны</w:t>
      </w:r>
      <w:proofErr w:type="gramEnd"/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 для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светофора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 ток, и провода.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lastRenderedPageBreak/>
        <w:t>А если он и вовсе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Не будет здесь гореть,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То нам на эту штуку,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Не стоит и смотреть!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Волк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Я с ежиком согласен!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Ты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 колючий бок!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 если б он работал,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Какой бы в нем был толк?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Когда гоню я зайца,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Мне просто смысла нет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Бежать на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 зеленый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Стоять на красный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Заяц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А я – Косой Зайчишка,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Когда уже бегу,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Следить за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Светофором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Простите, не могу!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Лиса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У нас в лесу скажу я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Порядки здесь свои,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 нам на перекрестке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Не нужен пост ГАИ.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Сорока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А я вообще летаю!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 я не знаю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 мне совсем не нужно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На красный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 глядеть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Когда я перекресток могу перелететь.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lastRenderedPageBreak/>
        <w:t>Звери ведут спор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Ё ж</w:t>
      </w:r>
      <w:proofErr w:type="gram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:Ч</w:t>
      </w:r>
      <w:proofErr w:type="gramEnd"/>
      <w:r w:rsidRPr="00B56EF1">
        <w:rPr>
          <w:color w:val="111111"/>
          <w:sz w:val="28"/>
          <w:szCs w:val="28"/>
          <w:shd w:val="clear" w:color="auto" w:fill="FFFFFF"/>
          <w:lang w:val="ru-RU"/>
        </w:rPr>
        <w:t>то такое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приключилось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Что за чудо появилось?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Это просто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Здесь лежит с недавних пор.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Заяц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Здесь лесная тишина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Здесь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дорога не нужна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Нам в лесу не нужен он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Здесь у нас лесной закон!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Лиса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Уходи-ка в город жить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Будешь людям ты служить,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Будешь людям помогать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От беды оберегать.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proofErr w:type="gramStart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  <w:proofErr w:type="gramEnd"/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 Но как я попаду в город, я совсем не знаю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дороги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Еж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Друзья, его нужно проводить, да и небольшое путешествие нам бы не помешало!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Лиса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Правильно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! Поедем на автобусе. Здесь не далеко есть автобусная остановка.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Звери уходят за кулисы.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Появляется три мишки с корзинками в руках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(в корзинках</w:t>
      </w:r>
      <w:r>
        <w:rPr>
          <w:i/>
          <w:iCs/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i/>
          <w:iCs/>
          <w:color w:val="111111"/>
          <w:sz w:val="28"/>
          <w:szCs w:val="28"/>
          <w:shd w:val="clear" w:color="auto" w:fill="FFFFFF"/>
          <w:lang w:val="ru-RU"/>
        </w:rPr>
        <w:t>дорожные знаки</w:t>
      </w: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)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Ведущий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К нам пришли из леса Мишки,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Здравствуйте, Мишки-шалунишки.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Вы скажите не тая,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Что в корзиночках друзья?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Мишка 1 вынимает из корзинки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дорожные знаки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Правила дорожные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Не так уж и сложны,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Только в жизни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правила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Очень всем </w:t>
      </w:r>
      <w:proofErr w:type="gram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нужны</w:t>
      </w:r>
      <w:proofErr w:type="gramEnd"/>
      <w:r w:rsidRPr="00B56EF1">
        <w:rPr>
          <w:color w:val="111111"/>
          <w:sz w:val="28"/>
          <w:szCs w:val="28"/>
          <w:shd w:val="clear" w:color="auto" w:fill="FFFFFF"/>
          <w:lang w:val="ru-RU"/>
        </w:rPr>
        <w:t>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lastRenderedPageBreak/>
        <w:t>Знаки осторожные,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В красном треугольнике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Они предупреждают,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К вниманью призывают.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Мишка 2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Красный знак, запоминай,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На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дороге не зевай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Запрещает он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движенье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 даёт ограниченья!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Мишка 3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Прямоугольник синего цвета,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Белый квадратик внутри,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Нам сообщает про то и про это,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Ты на картинку смотри!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Мишки уходят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Затем действие на сцене продолжается. На сцену “выезжает” автобус, герои “усаживаются” и “едут” в город. Звучит музыка песни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«Мы едем, едем, едем…»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Дорогу перебегает Буратино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 звук резких тормозов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 выходит из автобуса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 Буратино стоит на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дороге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 плачет.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proofErr w:type="gramStart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  <w:proofErr w:type="gramEnd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(Берет его за руку)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Это что еще за мода-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Перебегать наискосок?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Ты видел знаки перехода?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Зачем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дорогу пересек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?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Пешеход! Пешеход!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Помни ты про переход!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Он надземный и подземный,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Иногда </w:t>
      </w:r>
      <w:proofErr w:type="gram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похож</w:t>
      </w:r>
      <w:proofErr w:type="gramEnd"/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 на зебру.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Знай, что только переход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От машин тебя спасёт!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lastRenderedPageBreak/>
        <w:t>Светофор</w:t>
      </w:r>
      <w:proofErr w:type="gramStart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  <w:proofErr w:type="gramEnd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(Обращается к Буратино)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Теперь ты понял, где надо переходить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дорогу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?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Буратино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Я обязательно выучу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правила дорожного движения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Город, в котором с тобой мы живем,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Можно по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праву сравнить с букварем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Азбукой улиц проспектов,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Город дает нам все время урок.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Вот она, азбука —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над головой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Знаки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развешаны вдоль мостовой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Азбуку города помни всегда,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Чтоб не случилась с тобою беда.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proofErr w:type="gramStart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  <w:proofErr w:type="gramEnd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(Обращается к зверям)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А вам друзья, пора в лес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отправляться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 Спасибо за помощь.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Звери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(Из автобуса)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До свидания!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(Напевают, автобус “уезжает” за кулисы)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Слышен шум мотора, на сцену выезжает Незнайка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Незнайка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Я еду на машине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Туда, куда хочу.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 руль в своей машине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Верчу куда хочу.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Все улицы,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дорожки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Пройду за полчаса.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Мчись моя машина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Четыре колеса.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Би-</w:t>
      </w:r>
      <w:proofErr w:type="spell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би</w:t>
      </w:r>
      <w:proofErr w:type="spellEnd"/>
      <w:r w:rsidRPr="00B56EF1">
        <w:rPr>
          <w:color w:val="111111"/>
          <w:sz w:val="28"/>
          <w:szCs w:val="28"/>
          <w:shd w:val="clear" w:color="auto" w:fill="FFFFFF"/>
          <w:lang w:val="ru-RU"/>
        </w:rPr>
        <w:t>-</w:t>
      </w:r>
      <w:proofErr w:type="spell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би</w:t>
      </w:r>
      <w:proofErr w:type="spellEnd"/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, </w:t>
      </w:r>
      <w:proofErr w:type="gram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траля-ля</w:t>
      </w:r>
      <w:proofErr w:type="gramEnd"/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Мчись моя машина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Четыре колеса.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 включает красный свет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Ведущий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Ребята, Незнайка, нарушает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 Как бы не случилось беды!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На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дорогу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“выезжает” другой автомобиль. Происходит столкновение.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lastRenderedPageBreak/>
        <w:t>Светофор</w:t>
      </w:r>
      <w:proofErr w:type="gramStart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  <w:proofErr w:type="gramEnd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(Хватается за голову)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Ой-ой-ой! Это же безобразие! Незнайка посмотри, что ты наделал?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Незнайка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А я что? Да я ничего. Это он мне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дорогу не уступил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proofErr w:type="gramStart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  <w:proofErr w:type="gramEnd"/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 Это машина ехала на зеленый</w:t>
      </w:r>
      <w:r>
        <w:rPr>
          <w:color w:val="111111"/>
          <w:sz w:val="28"/>
          <w:szCs w:val="28"/>
          <w:shd w:val="clear" w:color="auto" w:fill="FFFFFF"/>
        </w:rPr>
        <w:t> </w:t>
      </w:r>
      <w:proofErr w:type="gramStart"/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</w:t>
      </w:r>
      <w:proofErr w:type="gramEnd"/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 xml:space="preserve"> и уступить ей дорогу должен был ты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 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разве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ты не видел красный сигнал?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Незнайка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Видел, но какой в этом толк, ведь я не учил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правила дорожного движения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proofErr w:type="gramStart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  <w:proofErr w:type="gramEnd"/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 Вот, вот! Когда кто-то не хочет </w:t>
      </w:r>
      <w:proofErr w:type="gram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учится</w:t>
      </w:r>
      <w:proofErr w:type="gramEnd"/>
      <w:r w:rsidRPr="00B56EF1">
        <w:rPr>
          <w:color w:val="111111"/>
          <w:sz w:val="28"/>
          <w:szCs w:val="28"/>
          <w:shd w:val="clear" w:color="auto" w:fill="FFFFFF"/>
          <w:lang w:val="ru-RU"/>
        </w:rPr>
        <w:t>, с ним случаются неприятности. Даже в детском саду ребята знают, что обозначают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светофорные сигналы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Дети подготовительной группы читают стихотворение Л. Северного “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Светофор”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1 ребенок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Он и вежливый и строгий.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Известен на весь мир.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Он на улице широкой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Самый главный командир.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2 ребенок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Чтоб тебе помочь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Путь пройти опасный,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Горит и день и ночь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– Зеленый, желтый, красный.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3 ребенок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Запомни друг, на красный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Через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дорогу хода нет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И будь внимателен в пути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Всегда на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 гляди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4 ребенок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Ярко – желтый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 горит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«Приготовься»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- говорит.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 предупреждает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lastRenderedPageBreak/>
        <w:t>Что он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 переключает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5 ребенок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А за ним зеленый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Вспыхнет впереди.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Скажет он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“Препятствий нет,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Смело в путь иди!”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Машины разъезжаются.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Выходят Крокодил Гена и Чебурашка. Гена читает объявления. Чебурашка играет с мячом на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дороге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 За ними подглядывает Шапокляк.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proofErr w:type="gramStart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  <w:proofErr w:type="gramEnd"/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 Это же безобразие! Папа, вам не стыдно? Вы, почему не следите за малышом? Поглядите, он играет на проезжей части, а если будет ехать машина, вы представляете, что может с ним быть! Объясните Чебурашке, где нужно играть.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Гена Вы простите, не доглядел!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(говорит Чебурашке)</w:t>
      </w:r>
      <w:proofErr w:type="gramStart"/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  <w:proofErr w:type="gramEnd"/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Рядом с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дорогой опасно играть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 на нее за мячом выбегать!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Затормозить не успеет шофер,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Если в машине сломался мотор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 занесло её на тротуар,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Где ты спокойно в машинки играл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Миг! – и случится большая беда…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Ты у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 не играй никогда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Чебурашка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Понял я, что на проезжей части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Играть совсем не безопасно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Пойдем лучше мы во двор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 поиграем там в футбол.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proofErr w:type="gramStart"/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(Уходят.</w:t>
      </w:r>
      <w:proofErr w:type="gramEnd"/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B56EF1">
        <w:rPr>
          <w:i/>
          <w:iCs/>
          <w:color w:val="111111"/>
          <w:sz w:val="28"/>
          <w:szCs w:val="28"/>
          <w:shd w:val="clear" w:color="auto" w:fill="FFFFFF"/>
          <w:lang w:val="ru-RU"/>
        </w:rPr>
        <w:t>Выходит Шапокляк и злится)</w:t>
      </w:r>
      <w:proofErr w:type="gramEnd"/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Шапокляк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Эх, чтоб тебя, опять помешали. А если бы. Чебурашка здесь… (</w:t>
      </w:r>
      <w:proofErr w:type="gram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показывает</w:t>
      </w:r>
      <w:proofErr w:type="gramEnd"/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 как играет в мяч, а машина – оттуда. Вот было бы смеху!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lastRenderedPageBreak/>
        <w:t>Кто людям помогает,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Тот тратит время зря.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Хорошими делами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Прославиться нельзя.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Достает рогатку, выходит на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дорогу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и собирается выстрелить в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. Тут на неё наезжает автомобиль. Появляется милиционер.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Дядя Степа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 xml:space="preserve">Ну вот, </w:t>
      </w:r>
      <w:proofErr w:type="spellStart"/>
      <w:r w:rsidRPr="00B56EF1">
        <w:rPr>
          <w:color w:val="111111"/>
          <w:sz w:val="28"/>
          <w:szCs w:val="28"/>
          <w:shd w:val="clear" w:color="auto" w:fill="FFFFFF"/>
          <w:lang w:val="ru-RU"/>
        </w:rPr>
        <w:t>дохулиганилась</w:t>
      </w:r>
      <w:proofErr w:type="spellEnd"/>
      <w:r w:rsidRPr="00B56EF1">
        <w:rPr>
          <w:color w:val="111111"/>
          <w:sz w:val="28"/>
          <w:szCs w:val="28"/>
          <w:shd w:val="clear" w:color="auto" w:fill="FFFFFF"/>
          <w:lang w:val="ru-RU"/>
        </w:rPr>
        <w:t>! Теперь-то поняла,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Что нужно слушаться без спора,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Указаний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светофора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И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правила дорожного движения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shd w:val="clear" w:color="auto" w:fill="FFFFFF"/>
          <w:lang w:val="ru-RU"/>
        </w:rPr>
        <w:t>Выполнять без возражения.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Шапокляк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Да, поняла. Простите меня, пожалуйста, я больше так не буду!</w:t>
      </w:r>
    </w:p>
    <w:p w:rsidR="00EA2E9C" w:rsidRPr="00B56EF1" w:rsidRDefault="00C74817">
      <w:pPr>
        <w:pStyle w:val="aff8"/>
        <w:shd w:val="clear" w:color="auto" w:fill="FFFFFF"/>
        <w:spacing w:before="150" w:beforeAutospacing="0" w:after="150" w:afterAutospacing="0" w:line="10" w:lineRule="atLeast"/>
        <w:ind w:firstLine="210"/>
        <w:jc w:val="both"/>
        <w:rPr>
          <w:lang w:val="ru-RU"/>
        </w:rPr>
      </w:pPr>
      <w:r w:rsidRPr="00B56EF1">
        <w:rPr>
          <w:color w:val="111111"/>
          <w:sz w:val="28"/>
          <w:szCs w:val="28"/>
          <w:u w:val="single"/>
          <w:shd w:val="clear" w:color="auto" w:fill="FFFFFF"/>
          <w:lang w:val="ru-RU"/>
        </w:rPr>
        <w:t>Ведущий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: Наша история подошла к концу. Сколько хороших дел совершили наши герои. Конечно, кроме некоторых. Звери нашли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и вернули его в город, где он нужнее всего, а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Светофор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спас Буратино и Чебурашку от несчастного случая.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Правда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 чуть сам не пострадал от рук старухи Шапокляк. Все герои в нашей истории уже знают как вести себя на проезжей части, думаю, что и вы запомнили. И вы, ребята,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B56EF1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правила дорожные помните всегда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,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чтобы не случил</w:t>
      </w:r>
      <w:r>
        <w:rPr>
          <w:color w:val="111111"/>
          <w:sz w:val="28"/>
          <w:szCs w:val="28"/>
          <w:shd w:val="clear" w:color="auto" w:fill="FFFFFF"/>
          <w:lang w:val="ru-RU"/>
        </w:rPr>
        <w:t>а</w:t>
      </w:r>
      <w:r w:rsidRPr="00B56EF1">
        <w:rPr>
          <w:color w:val="111111"/>
          <w:sz w:val="28"/>
          <w:szCs w:val="28"/>
          <w:shd w:val="clear" w:color="auto" w:fill="FFFFFF"/>
          <w:lang w:val="ru-RU"/>
        </w:rPr>
        <w:t>сь с вами беда!</w:t>
      </w:r>
    </w:p>
    <w:p w:rsidR="00EA2E9C" w:rsidRPr="00B56EF1" w:rsidRDefault="00EA2E9C"/>
    <w:sectPr w:rsidR="00EA2E9C" w:rsidRPr="00B56EF1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9A5" w:rsidRDefault="006049A5">
      <w:pPr>
        <w:spacing w:line="240" w:lineRule="auto"/>
      </w:pPr>
      <w:r>
        <w:separator/>
      </w:r>
    </w:p>
  </w:endnote>
  <w:endnote w:type="continuationSeparator" w:id="0">
    <w:p w:rsidR="006049A5" w:rsidRDefault="00604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9A5" w:rsidRDefault="006049A5">
      <w:pPr>
        <w:spacing w:after="0"/>
      </w:pPr>
      <w:r>
        <w:separator/>
      </w:r>
    </w:p>
  </w:footnote>
  <w:footnote w:type="continuationSeparator" w:id="0">
    <w:p w:rsidR="006049A5" w:rsidRDefault="006049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601F98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049A5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9F16C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56EF1"/>
    <w:rsid w:val="00B74876"/>
    <w:rsid w:val="00BB7C2B"/>
    <w:rsid w:val="00BC1664"/>
    <w:rsid w:val="00BC2546"/>
    <w:rsid w:val="00C05085"/>
    <w:rsid w:val="00C1593D"/>
    <w:rsid w:val="00C56C7E"/>
    <w:rsid w:val="00C7335B"/>
    <w:rsid w:val="00C74817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A2E9C"/>
    <w:rsid w:val="00EC24C6"/>
    <w:rsid w:val="00EF2933"/>
    <w:rsid w:val="00F05146"/>
    <w:rsid w:val="00F06BFE"/>
    <w:rsid w:val="00F1115D"/>
    <w:rsid w:val="00F3513C"/>
    <w:rsid w:val="00F465C5"/>
    <w:rsid w:val="00F5180D"/>
    <w:rsid w:val="00F51B21"/>
    <w:rsid w:val="00F51D87"/>
    <w:rsid w:val="00F8455C"/>
    <w:rsid w:val="00FC3979"/>
    <w:rsid w:val="34601F98"/>
    <w:rsid w:val="37992FF1"/>
    <w:rsid w:val="3D2E204C"/>
    <w:rsid w:val="7A48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line number" w:qFormat="0"/>
    <w:lsdException w:name="page number" w:qFormat="0"/>
    <w:lsdException w:name="endnote reference" w:qFormat="0"/>
    <w:lsdException w:name="Default Paragraph Font" w:semiHidden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Placeholder Text" w:semiHidden="1" w:uiPriority="99" w:unhideWhenUsed="1" w:qFormat="0"/>
    <w:lsdException w:name="No Spacing" w:semiHidden="1" w:uiPriority="99" w:unhideWhenUsed="1" w:qFormat="0"/>
    <w:lsdException w:name="Light Shading" w:semiHidden="1" w:uiPriority="99" w:unhideWhenUsed="1" w:qFormat="0"/>
    <w:lsdException w:name="Light List" w:semiHidden="1" w:uiPriority="99" w:unhideWhenUsed="1" w:qFormat="0"/>
    <w:lsdException w:name="Light Grid" w:semiHidden="1" w:uiPriority="99" w:unhideWhenUsed="1" w:qFormat="0"/>
    <w:lsdException w:name="Medium Shading 1" w:semiHidden="1" w:uiPriority="99" w:unhideWhenUsed="1" w:qFormat="0"/>
    <w:lsdException w:name="Medium Shading 2" w:semiHidden="1" w:uiPriority="99" w:unhideWhenUsed="1" w:qFormat="0"/>
    <w:lsdException w:name="Medium List 1" w:semiHidden="1" w:uiPriority="99" w:unhideWhenUsed="1" w:qFormat="0"/>
    <w:lsdException w:name="Medium List 2" w:semiHidden="1" w:uiPriority="99" w:unhideWhenUsed="1" w:qFormat="0"/>
    <w:lsdException w:name="Medium Grid 1" w:semiHidden="1" w:uiPriority="99" w:unhideWhenUsed="1" w:qFormat="0"/>
    <w:lsdException w:name="Medium Grid 2" w:semiHidden="1" w:uiPriority="99" w:unhideWhenUsed="1" w:qFormat="0"/>
    <w:lsdException w:name="Medium Grid 3" w:semiHidden="1" w:uiPriority="99" w:unhideWhenUsed="1" w:qFormat="0"/>
    <w:lsdException w:name="Dark List" w:semiHidden="1" w:uiPriority="99" w:unhideWhenUsed="1" w:qFormat="0"/>
    <w:lsdException w:name="Colorful Shading" w:semiHidden="1" w:uiPriority="99" w:unhideWhenUsed="1" w:qFormat="0"/>
    <w:lsdException w:name="Colorful List" w:semiHidden="1" w:uiPriority="99" w:unhideWhenUsed="1" w:qFormat="0"/>
    <w:lsdException w:name="Colorful Grid" w:semiHidden="1" w:uiPriority="99" w:unhideWhenUsed="1" w:qFormat="0"/>
    <w:lsdException w:name="Light Shading Accent 1" w:semiHidden="1" w:uiPriority="99" w:unhideWhenUsed="1" w:qFormat="0"/>
    <w:lsdException w:name="Light List Accent 1" w:semiHidden="1" w:uiPriority="99" w:unhideWhenUsed="1" w:qFormat="0"/>
    <w:lsdException w:name="Light Grid Accent 1" w:semiHidden="1" w:uiPriority="99" w:unhideWhenUsed="1" w:qFormat="0"/>
    <w:lsdException w:name="Medium Shading 1 Accent 1" w:semiHidden="1" w:uiPriority="99" w:unhideWhenUsed="1" w:qFormat="0"/>
    <w:lsdException w:name="Medium Shading 2 Accent 1" w:semiHidden="1" w:uiPriority="99" w:unhideWhenUsed="1" w:qFormat="0"/>
    <w:lsdException w:name="Medium List 1 Accent 1" w:semiHidden="1" w:uiPriority="99" w:unhideWhenUsed="1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semiHidden="1" w:uiPriority="99" w:unhideWhenUsed="1" w:qFormat="0"/>
    <w:lsdException w:name="Medium Grid 1 Accent 1" w:semiHidden="1" w:uiPriority="99" w:unhideWhenUsed="1" w:qFormat="0"/>
    <w:lsdException w:name="Medium Grid 2 Accent 1" w:semiHidden="1" w:uiPriority="99" w:unhideWhenUsed="1" w:qFormat="0"/>
    <w:lsdException w:name="Medium Grid 3 Accent 1" w:semiHidden="1" w:uiPriority="99" w:unhideWhenUsed="1" w:qFormat="0"/>
    <w:lsdException w:name="Dark List Accent 1" w:semiHidden="1" w:uiPriority="99" w:unhideWhenUsed="1" w:qFormat="0"/>
    <w:lsdException w:name="Colorful Shading Accent 1" w:semiHidden="1" w:uiPriority="99" w:unhideWhenUsed="1" w:qFormat="0"/>
    <w:lsdException w:name="Colorful List Accent 1" w:semiHidden="1" w:uiPriority="99" w:unhideWhenUsed="1" w:qFormat="0"/>
    <w:lsdException w:name="Colorful Grid Accent 1" w:semiHidden="1" w:uiPriority="99" w:unhideWhenUsed="1" w:qFormat="0"/>
    <w:lsdException w:name="Light Shading Accent 2" w:semiHidden="1" w:uiPriority="99" w:unhideWhenUsed="1" w:qFormat="0"/>
    <w:lsdException w:name="Light List Accent 2" w:semiHidden="1" w:uiPriority="99" w:unhideWhenUsed="1" w:qFormat="0"/>
    <w:lsdException w:name="Light Grid Accent 2" w:semiHidden="1" w:uiPriority="99" w:unhideWhenUsed="1" w:qFormat="0"/>
    <w:lsdException w:name="Medium Shading 1 Accent 2" w:semiHidden="1" w:uiPriority="99" w:unhideWhenUsed="1" w:qFormat="0"/>
    <w:lsdException w:name="Medium Shading 2 Accent 2" w:semiHidden="1" w:uiPriority="99" w:unhideWhenUsed="1" w:qFormat="0"/>
    <w:lsdException w:name="Medium List 1 Accent 2" w:semiHidden="1" w:uiPriority="99" w:unhideWhenUsed="1" w:qFormat="0"/>
    <w:lsdException w:name="Medium List 2 Accent 2" w:semiHidden="1" w:uiPriority="99" w:unhideWhenUsed="1" w:qFormat="0"/>
    <w:lsdException w:name="Medium Grid 1 Accent 2" w:semiHidden="1" w:uiPriority="99" w:unhideWhenUsed="1" w:qFormat="0"/>
    <w:lsdException w:name="Medium Grid 2 Accent 2" w:semiHidden="1" w:uiPriority="99" w:unhideWhenUsed="1" w:qFormat="0"/>
    <w:lsdException w:name="Medium Grid 3 Accent 2" w:semiHidden="1" w:uiPriority="99" w:unhideWhenUsed="1" w:qFormat="0"/>
    <w:lsdException w:name="Dark List Accent 2" w:semiHidden="1" w:uiPriority="99" w:unhideWhenUsed="1" w:qFormat="0"/>
    <w:lsdException w:name="Colorful Shading Accent 2" w:semiHidden="1" w:uiPriority="99" w:unhideWhenUsed="1" w:qFormat="0"/>
    <w:lsdException w:name="Colorful List Accent 2" w:semiHidden="1" w:uiPriority="99" w:unhideWhenUsed="1" w:qFormat="0"/>
    <w:lsdException w:name="Colorful Grid Accent 2" w:semiHidden="1" w:uiPriority="99" w:unhideWhenUsed="1" w:qFormat="0"/>
    <w:lsdException w:name="Light Shading Accent 3" w:semiHidden="1" w:uiPriority="99" w:unhideWhenUsed="1" w:qFormat="0"/>
    <w:lsdException w:name="Light List Accent 3" w:semiHidden="1" w:uiPriority="99" w:unhideWhenUsed="1" w:qFormat="0"/>
    <w:lsdException w:name="Light Grid Accent 3" w:semiHidden="1" w:uiPriority="99" w:unhideWhenUsed="1" w:qFormat="0"/>
    <w:lsdException w:name="Medium Shading 1 Accent 3" w:semiHidden="1" w:uiPriority="99" w:unhideWhenUsed="1" w:qFormat="0"/>
    <w:lsdException w:name="Medium Shading 2 Accent 3" w:semiHidden="1" w:uiPriority="99" w:unhideWhenUsed="1" w:qFormat="0"/>
    <w:lsdException w:name="Medium List 1 Accent 3" w:semiHidden="1" w:uiPriority="99" w:unhideWhenUsed="1" w:qFormat="0"/>
    <w:lsdException w:name="Medium List 2 Accent 3" w:semiHidden="1" w:uiPriority="99" w:unhideWhenUsed="1" w:qFormat="0"/>
    <w:lsdException w:name="Medium Grid 1 Accent 3" w:semiHidden="1" w:uiPriority="99" w:unhideWhenUsed="1" w:qFormat="0"/>
    <w:lsdException w:name="Medium Grid 2 Accent 3" w:semiHidden="1" w:uiPriority="99" w:unhideWhenUsed="1" w:qFormat="0"/>
    <w:lsdException w:name="Medium Grid 3 Accent 3" w:semiHidden="1" w:uiPriority="99" w:unhideWhenUsed="1" w:qFormat="0"/>
    <w:lsdException w:name="Dark List Accent 3" w:semiHidden="1" w:uiPriority="99" w:unhideWhenUsed="1" w:qFormat="0"/>
    <w:lsdException w:name="Colorful Shading Accent 3" w:semiHidden="1" w:uiPriority="99" w:unhideWhenUsed="1" w:qFormat="0"/>
    <w:lsdException w:name="Colorful List Accent 3" w:semiHidden="1" w:uiPriority="99" w:unhideWhenUsed="1" w:qFormat="0"/>
    <w:lsdException w:name="Colorful Grid Accent 3" w:semiHidden="1" w:uiPriority="99" w:unhideWhenUsed="1" w:qFormat="0"/>
    <w:lsdException w:name="Light Shading Accent 4" w:semiHidden="1" w:uiPriority="99" w:unhideWhenUsed="1" w:qFormat="0"/>
    <w:lsdException w:name="Light List Accent 4" w:semiHidden="1" w:uiPriority="99" w:unhideWhenUsed="1" w:qFormat="0"/>
    <w:lsdException w:name="Light Grid Accent 4" w:semiHidden="1" w:uiPriority="99" w:unhideWhenUsed="1" w:qFormat="0"/>
    <w:lsdException w:name="Medium Shading 1 Accent 4" w:semiHidden="1" w:uiPriority="99" w:unhideWhenUsed="1" w:qFormat="0"/>
    <w:lsdException w:name="Medium Shading 2 Accent 4" w:semiHidden="1" w:uiPriority="99" w:unhideWhenUsed="1" w:qFormat="0"/>
    <w:lsdException w:name="Medium List 1 Accent 4" w:semiHidden="1" w:uiPriority="99" w:unhideWhenUsed="1" w:qFormat="0"/>
    <w:lsdException w:name="Medium List 2 Accent 4" w:semiHidden="1" w:uiPriority="99" w:unhideWhenUsed="1" w:qFormat="0"/>
    <w:lsdException w:name="Medium Grid 1 Accent 4" w:semiHidden="1" w:uiPriority="99" w:unhideWhenUsed="1" w:qFormat="0"/>
    <w:lsdException w:name="Medium Grid 2 Accent 4" w:semiHidden="1" w:uiPriority="99" w:unhideWhenUsed="1" w:qFormat="0"/>
    <w:lsdException w:name="Medium Grid 3 Accent 4" w:semiHidden="1" w:uiPriority="99" w:unhideWhenUsed="1" w:qFormat="0"/>
    <w:lsdException w:name="Dark List Accent 4" w:semiHidden="1" w:uiPriority="99" w:unhideWhenUsed="1" w:qFormat="0"/>
    <w:lsdException w:name="Colorful Shading Accent 4" w:semiHidden="1" w:uiPriority="99" w:unhideWhenUsed="1" w:qFormat="0"/>
    <w:lsdException w:name="Colorful List Accent 4" w:semiHidden="1" w:uiPriority="99" w:unhideWhenUsed="1" w:qFormat="0"/>
    <w:lsdException w:name="Colorful Grid Accent 4" w:semiHidden="1" w:uiPriority="99" w:unhideWhenUsed="1" w:qFormat="0"/>
    <w:lsdException w:name="Light Shading Accent 5" w:semiHidden="1" w:uiPriority="99" w:unhideWhenUsed="1" w:qFormat="0"/>
    <w:lsdException w:name="Light List Accent 5" w:semiHidden="1" w:uiPriority="99" w:unhideWhenUsed="1" w:qFormat="0"/>
    <w:lsdException w:name="Light Grid Accent 5" w:semiHidden="1" w:uiPriority="99" w:unhideWhenUsed="1" w:qFormat="0"/>
    <w:lsdException w:name="Medium Shading 1 Accent 5" w:semiHidden="1" w:uiPriority="99" w:unhideWhenUsed="1" w:qFormat="0"/>
    <w:lsdException w:name="Medium Shading 2 Accent 5" w:semiHidden="1" w:uiPriority="99" w:unhideWhenUsed="1" w:qFormat="0"/>
    <w:lsdException w:name="Medium List 1 Accent 5" w:semiHidden="1" w:uiPriority="99" w:unhideWhenUsed="1" w:qFormat="0"/>
    <w:lsdException w:name="Medium List 2 Accent 5" w:semiHidden="1" w:uiPriority="99" w:unhideWhenUsed="1" w:qFormat="0"/>
    <w:lsdException w:name="Medium Grid 1 Accent 5" w:semiHidden="1" w:uiPriority="99" w:unhideWhenUsed="1" w:qFormat="0"/>
    <w:lsdException w:name="Medium Grid 2 Accent 5" w:semiHidden="1" w:uiPriority="99" w:unhideWhenUsed="1" w:qFormat="0"/>
    <w:lsdException w:name="Medium Grid 3 Accent 5" w:semiHidden="1" w:uiPriority="99" w:unhideWhenUsed="1" w:qFormat="0"/>
    <w:lsdException w:name="Dark List Accent 5" w:semiHidden="1" w:uiPriority="99" w:unhideWhenUsed="1" w:qFormat="0"/>
    <w:lsdException w:name="Colorful Shading Accent 5" w:semiHidden="1" w:uiPriority="99" w:unhideWhenUsed="1" w:qFormat="0"/>
    <w:lsdException w:name="Colorful List Accent 5" w:semiHidden="1" w:uiPriority="99" w:unhideWhenUsed="1" w:qFormat="0"/>
    <w:lsdException w:name="Colorful Grid Accent 5" w:semiHidden="1" w:uiPriority="99" w:unhideWhenUsed="1" w:qFormat="0"/>
    <w:lsdException w:name="Light Shading Accent 6" w:semiHidden="1" w:uiPriority="99" w:unhideWhenUsed="1" w:qFormat="0"/>
    <w:lsdException w:name="Light List Accent 6" w:semiHidden="1" w:uiPriority="99" w:unhideWhenUsed="1" w:qFormat="0"/>
    <w:lsdException w:name="Light Grid Accent 6" w:semiHidden="1" w:uiPriority="99" w:unhideWhenUsed="1" w:qFormat="0"/>
    <w:lsdException w:name="Medium Shading 1 Accent 6" w:semiHidden="1" w:uiPriority="99" w:unhideWhenUsed="1" w:qFormat="0"/>
    <w:lsdException w:name="Medium Shading 2 Accent 6" w:semiHidden="1" w:uiPriority="99" w:unhideWhenUsed="1" w:qFormat="0"/>
    <w:lsdException w:name="Medium List 1 Accent 6" w:semiHidden="1" w:uiPriority="99" w:unhideWhenUsed="1" w:qFormat="0"/>
    <w:lsdException w:name="Medium List 2 Accent 6" w:semiHidden="1" w:uiPriority="99" w:unhideWhenUsed="1" w:qFormat="0"/>
    <w:lsdException w:name="Medium Grid 1 Accent 6" w:semiHidden="1" w:uiPriority="99" w:unhideWhenUsed="1" w:qFormat="0"/>
    <w:lsdException w:name="Medium Grid 2 Accent 6" w:semiHidden="1" w:uiPriority="99" w:unhideWhenUsed="1" w:qFormat="0"/>
    <w:lsdException w:name="Medium Grid 3 Accent 6" w:semiHidden="1" w:uiPriority="99" w:unhideWhenUsed="1" w:qFormat="0"/>
    <w:lsdException w:name="Dark List Accent 6" w:semiHidden="1" w:uiPriority="99" w:unhideWhenUsed="1" w:qFormat="0"/>
    <w:lsdException w:name="Colorful Shading Accent 6" w:semiHidden="1" w:uiPriority="99" w:unhideWhenUsed="1" w:qFormat="0"/>
    <w:lsdException w:name="Colorful List Accent 6" w:semiHidden="1" w:uiPriority="99" w:unhideWhenUsed="1" w:qFormat="0"/>
    <w:lsdException w:name="Colorful Grid Accent 6" w:semiHidden="1" w:uiPriority="99" w:unhideWhenUsed="1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pPr>
      <w:spacing w:after="200" w:line="276" w:lineRule="auto"/>
    </w:pPr>
    <w:rPr>
      <w:rFonts w:eastAsiaTheme="minorEastAsia" w:cstheme="minorBidi"/>
      <w:sz w:val="28"/>
      <w:szCs w:val="22"/>
      <w:lang w:eastAsia="en-US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next w:val="a1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</w:style>
  <w:style w:type="character" w:styleId="ac">
    <w:name w:val="line number"/>
    <w:basedOn w:val="a2"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basedOn w:val="a1"/>
    <w:qFormat/>
    <w:pPr>
      <w:spacing w:beforeAutospacing="1" w:after="0" w:afterAutospacing="1"/>
    </w:pPr>
    <w:rPr>
      <w:rFonts w:cs="Times New Roman"/>
      <w:sz w:val="24"/>
      <w:szCs w:val="24"/>
      <w:lang w:val="en-US" w:eastAsia="zh-CN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line number" w:qFormat="0"/>
    <w:lsdException w:name="page number" w:qFormat="0"/>
    <w:lsdException w:name="endnote reference" w:qFormat="0"/>
    <w:lsdException w:name="Default Paragraph Font" w:semiHidden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Placeholder Text" w:semiHidden="1" w:uiPriority="99" w:unhideWhenUsed="1" w:qFormat="0"/>
    <w:lsdException w:name="No Spacing" w:semiHidden="1" w:uiPriority="99" w:unhideWhenUsed="1" w:qFormat="0"/>
    <w:lsdException w:name="Light Shading" w:semiHidden="1" w:uiPriority="99" w:unhideWhenUsed="1" w:qFormat="0"/>
    <w:lsdException w:name="Light List" w:semiHidden="1" w:uiPriority="99" w:unhideWhenUsed="1" w:qFormat="0"/>
    <w:lsdException w:name="Light Grid" w:semiHidden="1" w:uiPriority="99" w:unhideWhenUsed="1" w:qFormat="0"/>
    <w:lsdException w:name="Medium Shading 1" w:semiHidden="1" w:uiPriority="99" w:unhideWhenUsed="1" w:qFormat="0"/>
    <w:lsdException w:name="Medium Shading 2" w:semiHidden="1" w:uiPriority="99" w:unhideWhenUsed="1" w:qFormat="0"/>
    <w:lsdException w:name="Medium List 1" w:semiHidden="1" w:uiPriority="99" w:unhideWhenUsed="1" w:qFormat="0"/>
    <w:lsdException w:name="Medium List 2" w:semiHidden="1" w:uiPriority="99" w:unhideWhenUsed="1" w:qFormat="0"/>
    <w:lsdException w:name="Medium Grid 1" w:semiHidden="1" w:uiPriority="99" w:unhideWhenUsed="1" w:qFormat="0"/>
    <w:lsdException w:name="Medium Grid 2" w:semiHidden="1" w:uiPriority="99" w:unhideWhenUsed="1" w:qFormat="0"/>
    <w:lsdException w:name="Medium Grid 3" w:semiHidden="1" w:uiPriority="99" w:unhideWhenUsed="1" w:qFormat="0"/>
    <w:lsdException w:name="Dark List" w:semiHidden="1" w:uiPriority="99" w:unhideWhenUsed="1" w:qFormat="0"/>
    <w:lsdException w:name="Colorful Shading" w:semiHidden="1" w:uiPriority="99" w:unhideWhenUsed="1" w:qFormat="0"/>
    <w:lsdException w:name="Colorful List" w:semiHidden="1" w:uiPriority="99" w:unhideWhenUsed="1" w:qFormat="0"/>
    <w:lsdException w:name="Colorful Grid" w:semiHidden="1" w:uiPriority="99" w:unhideWhenUsed="1" w:qFormat="0"/>
    <w:lsdException w:name="Light Shading Accent 1" w:semiHidden="1" w:uiPriority="99" w:unhideWhenUsed="1" w:qFormat="0"/>
    <w:lsdException w:name="Light List Accent 1" w:semiHidden="1" w:uiPriority="99" w:unhideWhenUsed="1" w:qFormat="0"/>
    <w:lsdException w:name="Light Grid Accent 1" w:semiHidden="1" w:uiPriority="99" w:unhideWhenUsed="1" w:qFormat="0"/>
    <w:lsdException w:name="Medium Shading 1 Accent 1" w:semiHidden="1" w:uiPriority="99" w:unhideWhenUsed="1" w:qFormat="0"/>
    <w:lsdException w:name="Medium Shading 2 Accent 1" w:semiHidden="1" w:uiPriority="99" w:unhideWhenUsed="1" w:qFormat="0"/>
    <w:lsdException w:name="Medium List 1 Accent 1" w:semiHidden="1" w:uiPriority="99" w:unhideWhenUsed="1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semiHidden="1" w:uiPriority="99" w:unhideWhenUsed="1" w:qFormat="0"/>
    <w:lsdException w:name="Medium Grid 1 Accent 1" w:semiHidden="1" w:uiPriority="99" w:unhideWhenUsed="1" w:qFormat="0"/>
    <w:lsdException w:name="Medium Grid 2 Accent 1" w:semiHidden="1" w:uiPriority="99" w:unhideWhenUsed="1" w:qFormat="0"/>
    <w:lsdException w:name="Medium Grid 3 Accent 1" w:semiHidden="1" w:uiPriority="99" w:unhideWhenUsed="1" w:qFormat="0"/>
    <w:lsdException w:name="Dark List Accent 1" w:semiHidden="1" w:uiPriority="99" w:unhideWhenUsed="1" w:qFormat="0"/>
    <w:lsdException w:name="Colorful Shading Accent 1" w:semiHidden="1" w:uiPriority="99" w:unhideWhenUsed="1" w:qFormat="0"/>
    <w:lsdException w:name="Colorful List Accent 1" w:semiHidden="1" w:uiPriority="99" w:unhideWhenUsed="1" w:qFormat="0"/>
    <w:lsdException w:name="Colorful Grid Accent 1" w:semiHidden="1" w:uiPriority="99" w:unhideWhenUsed="1" w:qFormat="0"/>
    <w:lsdException w:name="Light Shading Accent 2" w:semiHidden="1" w:uiPriority="99" w:unhideWhenUsed="1" w:qFormat="0"/>
    <w:lsdException w:name="Light List Accent 2" w:semiHidden="1" w:uiPriority="99" w:unhideWhenUsed="1" w:qFormat="0"/>
    <w:lsdException w:name="Light Grid Accent 2" w:semiHidden="1" w:uiPriority="99" w:unhideWhenUsed="1" w:qFormat="0"/>
    <w:lsdException w:name="Medium Shading 1 Accent 2" w:semiHidden="1" w:uiPriority="99" w:unhideWhenUsed="1" w:qFormat="0"/>
    <w:lsdException w:name="Medium Shading 2 Accent 2" w:semiHidden="1" w:uiPriority="99" w:unhideWhenUsed="1" w:qFormat="0"/>
    <w:lsdException w:name="Medium List 1 Accent 2" w:semiHidden="1" w:uiPriority="99" w:unhideWhenUsed="1" w:qFormat="0"/>
    <w:lsdException w:name="Medium List 2 Accent 2" w:semiHidden="1" w:uiPriority="99" w:unhideWhenUsed="1" w:qFormat="0"/>
    <w:lsdException w:name="Medium Grid 1 Accent 2" w:semiHidden="1" w:uiPriority="99" w:unhideWhenUsed="1" w:qFormat="0"/>
    <w:lsdException w:name="Medium Grid 2 Accent 2" w:semiHidden="1" w:uiPriority="99" w:unhideWhenUsed="1" w:qFormat="0"/>
    <w:lsdException w:name="Medium Grid 3 Accent 2" w:semiHidden="1" w:uiPriority="99" w:unhideWhenUsed="1" w:qFormat="0"/>
    <w:lsdException w:name="Dark List Accent 2" w:semiHidden="1" w:uiPriority="99" w:unhideWhenUsed="1" w:qFormat="0"/>
    <w:lsdException w:name="Colorful Shading Accent 2" w:semiHidden="1" w:uiPriority="99" w:unhideWhenUsed="1" w:qFormat="0"/>
    <w:lsdException w:name="Colorful List Accent 2" w:semiHidden="1" w:uiPriority="99" w:unhideWhenUsed="1" w:qFormat="0"/>
    <w:lsdException w:name="Colorful Grid Accent 2" w:semiHidden="1" w:uiPriority="99" w:unhideWhenUsed="1" w:qFormat="0"/>
    <w:lsdException w:name="Light Shading Accent 3" w:semiHidden="1" w:uiPriority="99" w:unhideWhenUsed="1" w:qFormat="0"/>
    <w:lsdException w:name="Light List Accent 3" w:semiHidden="1" w:uiPriority="99" w:unhideWhenUsed="1" w:qFormat="0"/>
    <w:lsdException w:name="Light Grid Accent 3" w:semiHidden="1" w:uiPriority="99" w:unhideWhenUsed="1" w:qFormat="0"/>
    <w:lsdException w:name="Medium Shading 1 Accent 3" w:semiHidden="1" w:uiPriority="99" w:unhideWhenUsed="1" w:qFormat="0"/>
    <w:lsdException w:name="Medium Shading 2 Accent 3" w:semiHidden="1" w:uiPriority="99" w:unhideWhenUsed="1" w:qFormat="0"/>
    <w:lsdException w:name="Medium List 1 Accent 3" w:semiHidden="1" w:uiPriority="99" w:unhideWhenUsed="1" w:qFormat="0"/>
    <w:lsdException w:name="Medium List 2 Accent 3" w:semiHidden="1" w:uiPriority="99" w:unhideWhenUsed="1" w:qFormat="0"/>
    <w:lsdException w:name="Medium Grid 1 Accent 3" w:semiHidden="1" w:uiPriority="99" w:unhideWhenUsed="1" w:qFormat="0"/>
    <w:lsdException w:name="Medium Grid 2 Accent 3" w:semiHidden="1" w:uiPriority="99" w:unhideWhenUsed="1" w:qFormat="0"/>
    <w:lsdException w:name="Medium Grid 3 Accent 3" w:semiHidden="1" w:uiPriority="99" w:unhideWhenUsed="1" w:qFormat="0"/>
    <w:lsdException w:name="Dark List Accent 3" w:semiHidden="1" w:uiPriority="99" w:unhideWhenUsed="1" w:qFormat="0"/>
    <w:lsdException w:name="Colorful Shading Accent 3" w:semiHidden="1" w:uiPriority="99" w:unhideWhenUsed="1" w:qFormat="0"/>
    <w:lsdException w:name="Colorful List Accent 3" w:semiHidden="1" w:uiPriority="99" w:unhideWhenUsed="1" w:qFormat="0"/>
    <w:lsdException w:name="Colorful Grid Accent 3" w:semiHidden="1" w:uiPriority="99" w:unhideWhenUsed="1" w:qFormat="0"/>
    <w:lsdException w:name="Light Shading Accent 4" w:semiHidden="1" w:uiPriority="99" w:unhideWhenUsed="1" w:qFormat="0"/>
    <w:lsdException w:name="Light List Accent 4" w:semiHidden="1" w:uiPriority="99" w:unhideWhenUsed="1" w:qFormat="0"/>
    <w:lsdException w:name="Light Grid Accent 4" w:semiHidden="1" w:uiPriority="99" w:unhideWhenUsed="1" w:qFormat="0"/>
    <w:lsdException w:name="Medium Shading 1 Accent 4" w:semiHidden="1" w:uiPriority="99" w:unhideWhenUsed="1" w:qFormat="0"/>
    <w:lsdException w:name="Medium Shading 2 Accent 4" w:semiHidden="1" w:uiPriority="99" w:unhideWhenUsed="1" w:qFormat="0"/>
    <w:lsdException w:name="Medium List 1 Accent 4" w:semiHidden="1" w:uiPriority="99" w:unhideWhenUsed="1" w:qFormat="0"/>
    <w:lsdException w:name="Medium List 2 Accent 4" w:semiHidden="1" w:uiPriority="99" w:unhideWhenUsed="1" w:qFormat="0"/>
    <w:lsdException w:name="Medium Grid 1 Accent 4" w:semiHidden="1" w:uiPriority="99" w:unhideWhenUsed="1" w:qFormat="0"/>
    <w:lsdException w:name="Medium Grid 2 Accent 4" w:semiHidden="1" w:uiPriority="99" w:unhideWhenUsed="1" w:qFormat="0"/>
    <w:lsdException w:name="Medium Grid 3 Accent 4" w:semiHidden="1" w:uiPriority="99" w:unhideWhenUsed="1" w:qFormat="0"/>
    <w:lsdException w:name="Dark List Accent 4" w:semiHidden="1" w:uiPriority="99" w:unhideWhenUsed="1" w:qFormat="0"/>
    <w:lsdException w:name="Colorful Shading Accent 4" w:semiHidden="1" w:uiPriority="99" w:unhideWhenUsed="1" w:qFormat="0"/>
    <w:lsdException w:name="Colorful List Accent 4" w:semiHidden="1" w:uiPriority="99" w:unhideWhenUsed="1" w:qFormat="0"/>
    <w:lsdException w:name="Colorful Grid Accent 4" w:semiHidden="1" w:uiPriority="99" w:unhideWhenUsed="1" w:qFormat="0"/>
    <w:lsdException w:name="Light Shading Accent 5" w:semiHidden="1" w:uiPriority="99" w:unhideWhenUsed="1" w:qFormat="0"/>
    <w:lsdException w:name="Light List Accent 5" w:semiHidden="1" w:uiPriority="99" w:unhideWhenUsed="1" w:qFormat="0"/>
    <w:lsdException w:name="Light Grid Accent 5" w:semiHidden="1" w:uiPriority="99" w:unhideWhenUsed="1" w:qFormat="0"/>
    <w:lsdException w:name="Medium Shading 1 Accent 5" w:semiHidden="1" w:uiPriority="99" w:unhideWhenUsed="1" w:qFormat="0"/>
    <w:lsdException w:name="Medium Shading 2 Accent 5" w:semiHidden="1" w:uiPriority="99" w:unhideWhenUsed="1" w:qFormat="0"/>
    <w:lsdException w:name="Medium List 1 Accent 5" w:semiHidden="1" w:uiPriority="99" w:unhideWhenUsed="1" w:qFormat="0"/>
    <w:lsdException w:name="Medium List 2 Accent 5" w:semiHidden="1" w:uiPriority="99" w:unhideWhenUsed="1" w:qFormat="0"/>
    <w:lsdException w:name="Medium Grid 1 Accent 5" w:semiHidden="1" w:uiPriority="99" w:unhideWhenUsed="1" w:qFormat="0"/>
    <w:lsdException w:name="Medium Grid 2 Accent 5" w:semiHidden="1" w:uiPriority="99" w:unhideWhenUsed="1" w:qFormat="0"/>
    <w:lsdException w:name="Medium Grid 3 Accent 5" w:semiHidden="1" w:uiPriority="99" w:unhideWhenUsed="1" w:qFormat="0"/>
    <w:lsdException w:name="Dark List Accent 5" w:semiHidden="1" w:uiPriority="99" w:unhideWhenUsed="1" w:qFormat="0"/>
    <w:lsdException w:name="Colorful Shading Accent 5" w:semiHidden="1" w:uiPriority="99" w:unhideWhenUsed="1" w:qFormat="0"/>
    <w:lsdException w:name="Colorful List Accent 5" w:semiHidden="1" w:uiPriority="99" w:unhideWhenUsed="1" w:qFormat="0"/>
    <w:lsdException w:name="Colorful Grid Accent 5" w:semiHidden="1" w:uiPriority="99" w:unhideWhenUsed="1" w:qFormat="0"/>
    <w:lsdException w:name="Light Shading Accent 6" w:semiHidden="1" w:uiPriority="99" w:unhideWhenUsed="1" w:qFormat="0"/>
    <w:lsdException w:name="Light List Accent 6" w:semiHidden="1" w:uiPriority="99" w:unhideWhenUsed="1" w:qFormat="0"/>
    <w:lsdException w:name="Light Grid Accent 6" w:semiHidden="1" w:uiPriority="99" w:unhideWhenUsed="1" w:qFormat="0"/>
    <w:lsdException w:name="Medium Shading 1 Accent 6" w:semiHidden="1" w:uiPriority="99" w:unhideWhenUsed="1" w:qFormat="0"/>
    <w:lsdException w:name="Medium Shading 2 Accent 6" w:semiHidden="1" w:uiPriority="99" w:unhideWhenUsed="1" w:qFormat="0"/>
    <w:lsdException w:name="Medium List 1 Accent 6" w:semiHidden="1" w:uiPriority="99" w:unhideWhenUsed="1" w:qFormat="0"/>
    <w:lsdException w:name="Medium List 2 Accent 6" w:semiHidden="1" w:uiPriority="99" w:unhideWhenUsed="1" w:qFormat="0"/>
    <w:lsdException w:name="Medium Grid 1 Accent 6" w:semiHidden="1" w:uiPriority="99" w:unhideWhenUsed="1" w:qFormat="0"/>
    <w:lsdException w:name="Medium Grid 2 Accent 6" w:semiHidden="1" w:uiPriority="99" w:unhideWhenUsed="1" w:qFormat="0"/>
    <w:lsdException w:name="Medium Grid 3 Accent 6" w:semiHidden="1" w:uiPriority="99" w:unhideWhenUsed="1" w:qFormat="0"/>
    <w:lsdException w:name="Dark List Accent 6" w:semiHidden="1" w:uiPriority="99" w:unhideWhenUsed="1" w:qFormat="0"/>
    <w:lsdException w:name="Colorful Shading Accent 6" w:semiHidden="1" w:uiPriority="99" w:unhideWhenUsed="1" w:qFormat="0"/>
    <w:lsdException w:name="Colorful List Accent 6" w:semiHidden="1" w:uiPriority="99" w:unhideWhenUsed="1" w:qFormat="0"/>
    <w:lsdException w:name="Colorful Grid Accent 6" w:semiHidden="1" w:uiPriority="99" w:unhideWhenUsed="1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pPr>
      <w:spacing w:after="200" w:line="276" w:lineRule="auto"/>
    </w:pPr>
    <w:rPr>
      <w:rFonts w:eastAsiaTheme="minorEastAsia" w:cstheme="minorBidi"/>
      <w:sz w:val="28"/>
      <w:szCs w:val="22"/>
      <w:lang w:eastAsia="en-US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next w:val="a1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</w:style>
  <w:style w:type="character" w:styleId="ac">
    <w:name w:val="line number"/>
    <w:basedOn w:val="a2"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basedOn w:val="a1"/>
    <w:qFormat/>
    <w:pPr>
      <w:spacing w:beforeAutospacing="1" w:after="0" w:afterAutospacing="1"/>
    </w:pPr>
    <w:rPr>
      <w:rFonts w:cs="Times New Roman"/>
      <w:sz w:val="24"/>
      <w:szCs w:val="24"/>
      <w:lang w:val="en-US" w:eastAsia="zh-CN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</Pages>
  <Words>1426</Words>
  <Characters>8132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user</cp:lastModifiedBy>
  <cp:revision>4</cp:revision>
  <dcterms:created xsi:type="dcterms:W3CDTF">2026-01-20T04:06:00Z</dcterms:created>
  <dcterms:modified xsi:type="dcterms:W3CDTF">2026-02-05T13:39:00Z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C8E2BBA687BB4AFB8BC2F6FCE60336C3_11</vt:lpwstr>
  </property>
</Properties>
</file>