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EDAF8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eastAsia="Tahoma" w:cs="Times New Roman"/>
          <w:i/>
          <w:i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Тест для водителя </w:t>
      </w:r>
      <w:r>
        <w:rPr>
          <w:rFonts w:hint="default" w:ascii="Times New Roman" w:hAnsi="Times New Roman" w:eastAsia="Tahoma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- 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родителя  «Береги своего пассажира!»</w:t>
      </w:r>
    </w:p>
    <w:p w14:paraId="259AE6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"/>
        </w:rPr>
        <w:t xml:space="preserve">1. Какой стиль управления вы применяете, если в автомобиле 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ru-RU" w:eastAsia="zh-CN" w:bidi="ar"/>
        </w:rPr>
        <w:t>ребёнок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"/>
        </w:rPr>
        <w:t>?</w:t>
      </w: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 w14:paraId="5BF9303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а) Такой же, как и всегда. </w:t>
      </w:r>
    </w:p>
    <w:p w14:paraId="1C6DA1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б) Спокойный и осторожный. </w:t>
      </w:r>
    </w:p>
    <w:p w14:paraId="0504D7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в) Быстрый и динамичный. </w:t>
      </w:r>
    </w:p>
    <w:p w14:paraId="7F47BA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г) Соблюдаю ПДД. </w:t>
      </w:r>
    </w:p>
    <w:p w14:paraId="5102E69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"/>
        </w:rPr>
        <w:t xml:space="preserve">2. Следите ли вы за тем, чтобы 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ru-RU" w:eastAsia="zh-CN" w:bidi="ar"/>
        </w:rPr>
        <w:t>ребёнок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"/>
        </w:rPr>
        <w:t xml:space="preserve"> всегда 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ru-RU" w:eastAsia="zh-CN" w:bidi="ar"/>
        </w:rPr>
        <w:t>пристёгивался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ru-RU" w:eastAsia="zh-CN" w:bidi="ar"/>
        </w:rPr>
        <w:t>ремнём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"/>
        </w:rPr>
        <w:t xml:space="preserve"> безопасности? </w:t>
      </w:r>
    </w:p>
    <w:p w14:paraId="4F71E0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а) Да, всегда. </w:t>
      </w:r>
    </w:p>
    <w:p w14:paraId="2D73A7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б) Да, если </w:t>
      </w: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ru-RU" w:eastAsia="zh-CN" w:bidi="ar"/>
        </w:rPr>
        <w:t>ребёнок</w:t>
      </w: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 сидит на месте переднего пассажира. </w:t>
      </w:r>
    </w:p>
    <w:p w14:paraId="20FFE4A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в) Только на скоростной автомагистрали. </w:t>
      </w:r>
    </w:p>
    <w:p w14:paraId="11CD84A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г) Нет, не слежу. </w:t>
      </w:r>
    </w:p>
    <w:p w14:paraId="5F52C8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"/>
        </w:rPr>
        <w:t xml:space="preserve">3. Какое, по вашему мнению, самое безопасное место для 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ru-RU" w:eastAsia="zh-CN" w:bidi="ar"/>
        </w:rPr>
        <w:t>ребёнка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"/>
        </w:rPr>
        <w:t xml:space="preserve"> в </w:t>
      </w:r>
      <w:bookmarkStart w:id="0" w:name="_GoBack"/>
      <w:bookmarkEnd w:id="0"/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"/>
        </w:rPr>
        <w:t>автомобиле?</w:t>
      </w: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 w14:paraId="290EC6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а) На переднем сиденье пассажира. </w:t>
      </w:r>
    </w:p>
    <w:p w14:paraId="6A7E15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б) На заднем сиденье, слева. </w:t>
      </w:r>
    </w:p>
    <w:p w14:paraId="5A059F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в) На заднем сиденье, справа. </w:t>
      </w:r>
    </w:p>
    <w:p w14:paraId="7BA7FC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г) Не знаю. </w:t>
      </w:r>
    </w:p>
    <w:p w14:paraId="1C06751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"/>
        </w:rPr>
        <w:t xml:space="preserve">4. Какое место во время поездки занимает ваш 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ru-RU" w:eastAsia="zh-CN" w:bidi="ar"/>
        </w:rPr>
        <w:t>ребёнок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"/>
        </w:rPr>
        <w:t xml:space="preserve"> в автомобиле? </w:t>
      </w:r>
    </w:p>
    <w:p w14:paraId="03D08CE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а) На переднем сиденье пассажира. </w:t>
      </w:r>
    </w:p>
    <w:p w14:paraId="4E727E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б) На переднем сиденье, только при наличии специального детского </w:t>
      </w: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ru-RU" w:eastAsia="zh-CN" w:bidi="ar"/>
        </w:rPr>
        <w:t>кресла</w:t>
      </w: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. </w:t>
      </w:r>
    </w:p>
    <w:p w14:paraId="4132CB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в) На заднем сиденье автомобиля. </w:t>
      </w:r>
    </w:p>
    <w:p w14:paraId="7E8026C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г) На заднем сиденье автомобиля при наличии специального детского сиденья. </w:t>
      </w:r>
    </w:p>
    <w:p w14:paraId="7CAE605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"/>
        </w:rPr>
        <w:t xml:space="preserve">5. Какие дополнительные меры предосторожности вы используете, чтобы обезопасить 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ru-RU" w:eastAsia="zh-CN" w:bidi="ar"/>
        </w:rPr>
        <w:t>ребёнка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"/>
        </w:rPr>
        <w:t xml:space="preserve"> в автомобиле? </w:t>
      </w:r>
    </w:p>
    <w:p w14:paraId="549EC8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а) Перед выездом рассказываю о правилах поведения в автомобиле. </w:t>
      </w:r>
    </w:p>
    <w:p w14:paraId="1C6DF2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б) Использую дополнительные системы безопасности. </w:t>
      </w:r>
    </w:p>
    <w:p w14:paraId="69533C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в) Тщательней проверяю исправность автомобиля. </w:t>
      </w:r>
    </w:p>
    <w:p w14:paraId="381C52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г) Никаких. </w:t>
      </w:r>
    </w:p>
    <w:p w14:paraId="4FDC5C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"/>
        </w:rPr>
        <w:t xml:space="preserve">6. Знаете ли вы, как защитить себя во время ДТП, и учите ли этому ваших детей? </w:t>
      </w:r>
    </w:p>
    <w:p w14:paraId="5D89464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а) Нет, не знаю. </w:t>
      </w:r>
    </w:p>
    <w:p w14:paraId="1E3D2F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б) Да, знаю и обучаю. </w:t>
      </w:r>
    </w:p>
    <w:p w14:paraId="71727D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в) Да, знаю, но не обучаю. </w:t>
      </w:r>
    </w:p>
    <w:p w14:paraId="0759B3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 xml:space="preserve">г) Считаю это неважным. </w:t>
      </w:r>
    </w:p>
    <w:p w14:paraId="282471A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i/>
          <w:iCs/>
          <w:color w:val="000000"/>
          <w:kern w:val="0"/>
          <w:sz w:val="28"/>
          <w:szCs w:val="28"/>
          <w:lang w:val="en-US" w:eastAsia="zh-CN" w:bidi="ar"/>
        </w:rPr>
        <w:t xml:space="preserve">А теперь проанализируйте ваши ответы. Если это «нет», «не знаю», «считаю неважным», то ваш взгляд на ситуацию опасен. Если вам дорог ваш </w:t>
      </w:r>
      <w:r>
        <w:rPr>
          <w:rFonts w:hint="default" w:ascii="Times New Roman" w:hAnsi="Times New Roman" w:eastAsia="SimSun" w:cs="Times New Roman"/>
          <w:b/>
          <w:bCs/>
          <w:i/>
          <w:iCs/>
          <w:color w:val="000000"/>
          <w:kern w:val="0"/>
          <w:sz w:val="28"/>
          <w:szCs w:val="28"/>
          <w:lang w:val="ru-RU" w:eastAsia="zh-CN" w:bidi="ar"/>
        </w:rPr>
        <w:t>ребёнок</w:t>
      </w:r>
      <w:r>
        <w:rPr>
          <w:rFonts w:hint="default" w:ascii="Times New Roman" w:hAnsi="Times New Roman" w:eastAsia="SimSun" w:cs="Times New Roman"/>
          <w:b/>
          <w:bCs/>
          <w:i/>
          <w:iCs/>
          <w:color w:val="000000"/>
          <w:kern w:val="0"/>
          <w:sz w:val="28"/>
          <w:szCs w:val="28"/>
          <w:lang w:val="en-US" w:eastAsia="zh-CN" w:bidi="ar"/>
        </w:rPr>
        <w:t xml:space="preserve">, то ваше отношение к безопасности требует </w:t>
      </w:r>
      <w:r>
        <w:rPr>
          <w:rFonts w:hint="default" w:ascii="Times New Roman" w:hAnsi="Times New Roman" w:eastAsia="SimSun" w:cs="Times New Roman"/>
          <w:b/>
          <w:bCs/>
          <w:i/>
          <w:iCs/>
          <w:color w:val="000000"/>
          <w:kern w:val="0"/>
          <w:sz w:val="28"/>
          <w:szCs w:val="28"/>
          <w:lang w:val="ru-RU" w:eastAsia="zh-CN" w:bidi="ar"/>
        </w:rPr>
        <w:t>серьёзной</w:t>
      </w:r>
      <w:r>
        <w:rPr>
          <w:rFonts w:hint="default" w:ascii="Times New Roman" w:hAnsi="Times New Roman" w:eastAsia="SimSun" w:cs="Times New Roman"/>
          <w:b/>
          <w:bCs/>
          <w:i/>
          <w:iCs/>
          <w:color w:val="000000"/>
          <w:kern w:val="0"/>
          <w:sz w:val="28"/>
          <w:szCs w:val="28"/>
          <w:lang w:val="en-US" w:eastAsia="zh-CN" w:bidi="ar"/>
        </w:rPr>
        <w:t xml:space="preserve"> корректировки. Помните, что здоровье, а возможно, и жизнь маленького пассажира зависят от вас, от вашего внимания и знаний. </w:t>
      </w:r>
    </w:p>
    <w:p w14:paraId="1BDF3B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i/>
          <w:iCs/>
          <w:color w:val="000000"/>
          <w:kern w:val="0"/>
          <w:sz w:val="28"/>
          <w:szCs w:val="28"/>
          <w:lang w:val="en-US" w:eastAsia="zh-CN" w:bidi="ar"/>
        </w:rPr>
        <w:t xml:space="preserve">Будьте </w:t>
      </w:r>
      <w:r>
        <w:rPr>
          <w:rFonts w:hint="default" w:ascii="Times New Roman" w:hAnsi="Times New Roman" w:eastAsia="SimSun" w:cs="Times New Roman"/>
          <w:b/>
          <w:bCs/>
          <w:i/>
          <w:iCs/>
          <w:color w:val="000000"/>
          <w:kern w:val="0"/>
          <w:sz w:val="28"/>
          <w:szCs w:val="28"/>
          <w:lang w:val="ru-RU" w:eastAsia="zh-CN" w:bidi="ar"/>
        </w:rPr>
        <w:t>надёжным</w:t>
      </w:r>
      <w:r>
        <w:rPr>
          <w:rFonts w:hint="default" w:ascii="Times New Roman" w:hAnsi="Times New Roman" w:eastAsia="SimSun" w:cs="Times New Roman"/>
          <w:b/>
          <w:bCs/>
          <w:i/>
          <w:iCs/>
          <w:color w:val="000000"/>
          <w:kern w:val="0"/>
          <w:sz w:val="28"/>
          <w:szCs w:val="28"/>
          <w:lang w:val="en-US" w:eastAsia="zh-CN" w:bidi="ar"/>
        </w:rPr>
        <w:t xml:space="preserve"> водителем!</w:t>
      </w:r>
    </w:p>
    <w:p w14:paraId="512A76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lang w:val="en-US"/>
        </w:rPr>
      </w:pPr>
    </w:p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Tahoma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BA1842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5304F9F"/>
    <w:rsid w:val="34BA1842"/>
    <w:rsid w:val="3D2E204C"/>
    <w:rsid w:val="7A48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8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qFormat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2026-01-20T00:58:00Z</dcterms:created>
  <dc:creator>Дарья</dc:creator>
  <cp:lastModifiedBy>Дарья</cp:lastModifiedBy>
  <cp:lastPrinted>2026-01-21T11:40:51Z</cp:lastPrinted>
  <dcterms:modified xsi:type="dcterms:W3CDTF">2026-01-21T11:41:23Z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F4E7D5D684F241FBB54BD0F6126B17C6_11</vt:lpwstr>
  </property>
</Properties>
</file>