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ind w:firstLine="210"/>
        <w:jc w:val="center"/>
        <w:rPr>
          <w:color w:val="111111"/>
          <w:sz w:val="28"/>
          <w:szCs w:val="28"/>
          <w:shd w:val="clear" w:color="auto" w:fill="FFFFFF"/>
          <w:lang w:val="ru-RU"/>
        </w:rPr>
      </w:pPr>
      <w:bookmarkStart w:id="0" w:name="_GoBack"/>
      <w:bookmarkEnd w:id="0"/>
      <w:r>
        <w:rPr>
          <w:rFonts w:eastAsia="Times New Roman"/>
          <w:b/>
          <w:bCs/>
          <w:sz w:val="28"/>
          <w:szCs w:val="28"/>
          <w:lang w:val="ru-RU"/>
        </w:rPr>
        <w:t xml:space="preserve">Занятие по художественно-эстетическому развитию  в подготовительной группе </w:t>
      </w:r>
      <w:r>
        <w:rPr>
          <w:rFonts w:eastAsia="Times New Roman"/>
          <w:b/>
          <w:bCs/>
          <w:sz w:val="28"/>
          <w:szCs w:val="28"/>
          <w:lang w:val="ru-RU"/>
        </w:rPr>
        <w:t xml:space="preserve">лепка 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«</w:t>
      </w:r>
      <w:r w:rsidRPr="00796A80">
        <w:rPr>
          <w:rStyle w:val="ad"/>
          <w:color w:val="111111"/>
          <w:sz w:val="28"/>
          <w:szCs w:val="28"/>
          <w:shd w:val="clear" w:color="auto" w:fill="FFFFFF"/>
          <w:lang w:val="ru-RU"/>
        </w:rPr>
        <w:t xml:space="preserve">Машины нашего </w:t>
      </w:r>
      <w:r>
        <w:rPr>
          <w:rStyle w:val="ad"/>
          <w:color w:val="111111"/>
          <w:sz w:val="28"/>
          <w:szCs w:val="28"/>
          <w:shd w:val="clear" w:color="auto" w:fill="FFFFFF"/>
          <w:lang w:val="ru-RU"/>
        </w:rPr>
        <w:t>села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».</w:t>
      </w:r>
    </w:p>
    <w:p w:rsidR="004109F2" w:rsidRPr="00796A80" w:rsidRDefault="004109F2">
      <w:pPr>
        <w:pStyle w:val="aff8"/>
        <w:shd w:val="clear" w:color="auto" w:fill="FFFFFF"/>
        <w:spacing w:beforeAutospacing="0" w:afterAutospacing="0" w:line="10" w:lineRule="atLeast"/>
        <w:ind w:firstLine="210"/>
        <w:jc w:val="both"/>
        <w:rPr>
          <w:color w:val="111111"/>
          <w:sz w:val="28"/>
          <w:szCs w:val="28"/>
          <w:shd w:val="clear" w:color="auto" w:fill="FFFFFF"/>
          <w:lang w:val="ru-RU"/>
        </w:rPr>
      </w:pPr>
    </w:p>
    <w:p w:rsidR="004109F2" w:rsidRDefault="00D03B9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Воспитатель Улькина Д.С.</w:t>
      </w:r>
    </w:p>
    <w:p w:rsidR="004109F2" w:rsidRDefault="00D03B9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Занятие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№ 1 </w:t>
      </w:r>
    </w:p>
    <w:p w:rsidR="004109F2" w:rsidRDefault="00D03B9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Продолжительность занятия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30 минут </w:t>
      </w:r>
    </w:p>
    <w:p w:rsidR="004109F2" w:rsidRDefault="00D03B9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Тип занятия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групповое</w:t>
      </w:r>
      <w:proofErr w:type="gramEnd"/>
    </w:p>
    <w:p w:rsidR="004109F2" w:rsidRPr="00796A80" w:rsidRDefault="00D03B99">
      <w:pPr>
        <w:spacing w:after="0"/>
        <w:jc w:val="both"/>
        <w:rPr>
          <w:rFonts w:ascii="Times New Roman" w:hAnsi="Times New Roman" w:cs="Times New Roman"/>
          <w:color w:val="111111"/>
          <w:sz w:val="28"/>
          <w:szCs w:val="28"/>
          <w:lang w:val="ru-RU"/>
        </w:rPr>
      </w:pPr>
      <w:r w:rsidRPr="00796A80">
        <w:rPr>
          <w:rFonts w:ascii="Times New Roman" w:hAnsi="Times New Roman" w:cs="Times New Roman"/>
          <w:b/>
          <w:bCs/>
          <w:color w:val="111111"/>
          <w:sz w:val="28"/>
          <w:szCs w:val="28"/>
          <w:shd w:val="clear" w:color="auto" w:fill="FFFFFF"/>
          <w:lang w:val="ru-RU"/>
        </w:rPr>
        <w:t>Цель:</w:t>
      </w:r>
      <w:r w:rsidRPr="00796A8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 xml:space="preserve"> совершенствование техники работы с 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 xml:space="preserve">воздушным </w:t>
      </w:r>
      <w:r w:rsidRPr="00796A8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пластилином.</w:t>
      </w:r>
    </w:p>
    <w:p w:rsidR="004109F2" w:rsidRDefault="00D03B99">
      <w:pPr>
        <w:pStyle w:val="aff8"/>
        <w:shd w:val="clear" w:color="auto" w:fill="FFFFFF"/>
        <w:spacing w:beforeAutospacing="0" w:afterAutospacing="0" w:line="10" w:lineRule="atLeast"/>
        <w:jc w:val="both"/>
        <w:rPr>
          <w:b/>
          <w:bCs/>
          <w:color w:val="111111"/>
          <w:sz w:val="28"/>
          <w:szCs w:val="28"/>
          <w:lang w:val="ru-RU"/>
        </w:rPr>
      </w:pPr>
      <w:r w:rsidRPr="00796A80">
        <w:rPr>
          <w:b/>
          <w:bCs/>
          <w:color w:val="111111"/>
          <w:sz w:val="28"/>
          <w:szCs w:val="28"/>
          <w:shd w:val="clear" w:color="auto" w:fill="FFFFFF"/>
          <w:lang w:val="ru-RU"/>
        </w:rPr>
        <w:t>Задачи</w:t>
      </w:r>
      <w:r>
        <w:rPr>
          <w:b/>
          <w:bCs/>
          <w:color w:val="111111"/>
          <w:sz w:val="28"/>
          <w:szCs w:val="28"/>
          <w:shd w:val="clear" w:color="auto" w:fill="FFFFFF"/>
          <w:lang w:val="ru-RU"/>
        </w:rPr>
        <w:t>: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jc w:val="both"/>
        <w:rPr>
          <w:color w:val="111111"/>
          <w:sz w:val="28"/>
          <w:szCs w:val="28"/>
          <w:shd w:val="clear" w:color="auto" w:fill="FFFFFF"/>
          <w:lang w:val="ru-RU"/>
        </w:rPr>
      </w:pPr>
      <w:r>
        <w:rPr>
          <w:b/>
          <w:bCs/>
          <w:color w:val="111111"/>
          <w:sz w:val="28"/>
          <w:szCs w:val="28"/>
          <w:shd w:val="clear" w:color="auto" w:fill="FFFFFF"/>
          <w:lang w:val="ru-RU"/>
        </w:rPr>
        <w:t>О</w:t>
      </w:r>
      <w:r w:rsidRPr="00796A80">
        <w:rPr>
          <w:b/>
          <w:bCs/>
          <w:color w:val="111111"/>
          <w:sz w:val="28"/>
          <w:szCs w:val="28"/>
          <w:shd w:val="clear" w:color="auto" w:fill="FFFFFF"/>
          <w:lang w:val="ru-RU"/>
        </w:rPr>
        <w:t>бразовательные: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 xml:space="preserve"> обобщить и уточнить знания детей о разных видах транспорта; формировать умение активно взаимодействовать с педагогом и сверстниками в решении игровых и познавательных задач, вызвать желание сделать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796A80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машины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 xml:space="preserve">, 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активизировать крупную и мелкую моторику рук, координацию движений, закреплять согласованность движения с речью,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jc w:val="both"/>
        <w:rPr>
          <w:color w:val="111111"/>
          <w:sz w:val="28"/>
          <w:szCs w:val="28"/>
          <w:shd w:val="clear" w:color="auto" w:fill="FFFFFF"/>
          <w:lang w:val="ru-RU"/>
        </w:rPr>
      </w:pPr>
      <w:r>
        <w:rPr>
          <w:b/>
          <w:bCs/>
          <w:color w:val="111111"/>
          <w:sz w:val="28"/>
          <w:szCs w:val="28"/>
          <w:shd w:val="clear" w:color="auto" w:fill="FFFFFF"/>
          <w:lang w:val="ru-RU"/>
        </w:rPr>
        <w:t>Р</w:t>
      </w:r>
      <w:r w:rsidRPr="00796A80">
        <w:rPr>
          <w:b/>
          <w:bCs/>
          <w:color w:val="111111"/>
          <w:sz w:val="28"/>
          <w:szCs w:val="28"/>
          <w:shd w:val="clear" w:color="auto" w:fill="FFFFFF"/>
          <w:lang w:val="ru-RU"/>
        </w:rPr>
        <w:t>азвивающие: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 xml:space="preserve"> развивать интерес к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796A80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лепке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 xml:space="preserve">, вызвать желание построить самостоятельно новые автомобили, передавая форму основных частей, деталей, их величину; приучать детей самостоятельно выбирать </w:t>
      </w:r>
      <w:r>
        <w:rPr>
          <w:color w:val="111111"/>
          <w:sz w:val="28"/>
          <w:szCs w:val="28"/>
          <w:shd w:val="clear" w:color="auto" w:fill="FFFFFF"/>
          <w:lang w:val="ru-RU"/>
        </w:rPr>
        <w:t>приёмы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796A80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лепки</w:t>
      </w:r>
      <w:r w:rsidRPr="00796A80">
        <w:rPr>
          <w:rStyle w:val="ad"/>
          <w:color w:val="111111"/>
          <w:sz w:val="28"/>
          <w:szCs w:val="28"/>
          <w:shd w:val="clear" w:color="auto" w:fill="FFFFFF"/>
          <w:lang w:val="ru-RU"/>
        </w:rPr>
        <w:t xml:space="preserve"> </w:t>
      </w:r>
      <w:r w:rsidRPr="00796A80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машины</w:t>
      </w:r>
      <w:r>
        <w:rPr>
          <w:rStyle w:val="ad"/>
          <w:color w:val="111111"/>
          <w:sz w:val="28"/>
          <w:szCs w:val="28"/>
          <w:shd w:val="clear" w:color="auto" w:fill="FFFFFF"/>
        </w:rPr>
        <w:t> 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(раскатывание, сплющивание, соединения деталей)</w:t>
      </w:r>
      <w:proofErr w:type="gramStart"/>
      <w:r w:rsidRPr="00796A80">
        <w:rPr>
          <w:color w:val="111111"/>
          <w:sz w:val="28"/>
          <w:szCs w:val="28"/>
          <w:shd w:val="clear" w:color="auto" w:fill="FFFFFF"/>
          <w:lang w:val="ru-RU"/>
        </w:rPr>
        <w:t>.</w:t>
      </w:r>
      <w:proofErr w:type="gramEnd"/>
      <w:r w:rsidRPr="00796A80">
        <w:rPr>
          <w:color w:val="111111"/>
          <w:sz w:val="28"/>
          <w:szCs w:val="28"/>
          <w:shd w:val="clear" w:color="auto" w:fill="FFFFFF"/>
          <w:lang w:val="ru-RU"/>
        </w:rPr>
        <w:t xml:space="preserve"> </w:t>
      </w:r>
      <w:proofErr w:type="gramStart"/>
      <w:r w:rsidRPr="00796A80">
        <w:rPr>
          <w:color w:val="111111"/>
          <w:sz w:val="28"/>
          <w:szCs w:val="28"/>
          <w:shd w:val="clear" w:color="auto" w:fill="FFFFFF"/>
          <w:lang w:val="ru-RU"/>
        </w:rPr>
        <w:t>р</w:t>
      </w:r>
      <w:proofErr w:type="gramEnd"/>
      <w:r w:rsidRPr="00796A80">
        <w:rPr>
          <w:color w:val="111111"/>
          <w:sz w:val="28"/>
          <w:szCs w:val="28"/>
          <w:shd w:val="clear" w:color="auto" w:fill="FFFFFF"/>
          <w:lang w:val="ru-RU"/>
        </w:rPr>
        <w:t>азвивать связную речь; расширять и активизировать словарный запас детей (кабина, платформа, кузов, корпус, салон, фары, бампер, колеса, багажник и т. д.); развивать умение отгадывать загадки и слушать небол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 xml:space="preserve">ьшие по </w:t>
      </w:r>
      <w:r>
        <w:rPr>
          <w:color w:val="111111"/>
          <w:sz w:val="28"/>
          <w:szCs w:val="28"/>
          <w:shd w:val="clear" w:color="auto" w:fill="FFFFFF"/>
          <w:lang w:val="ru-RU"/>
        </w:rPr>
        <w:t>объёму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 xml:space="preserve"> стихотворения.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jc w:val="both"/>
        <w:rPr>
          <w:color w:val="111111"/>
          <w:sz w:val="28"/>
          <w:szCs w:val="28"/>
          <w:shd w:val="clear" w:color="auto" w:fill="FFFFFF"/>
          <w:lang w:val="ru-RU"/>
        </w:rPr>
      </w:pPr>
      <w:proofErr w:type="gramStart"/>
      <w:r>
        <w:rPr>
          <w:b/>
          <w:bCs/>
          <w:color w:val="111111"/>
          <w:sz w:val="28"/>
          <w:szCs w:val="28"/>
          <w:shd w:val="clear" w:color="auto" w:fill="FFFFFF"/>
          <w:lang w:val="ru-RU"/>
        </w:rPr>
        <w:t>В</w:t>
      </w:r>
      <w:r w:rsidRPr="00796A80">
        <w:rPr>
          <w:b/>
          <w:bCs/>
          <w:color w:val="111111"/>
          <w:sz w:val="28"/>
          <w:szCs w:val="28"/>
          <w:shd w:val="clear" w:color="auto" w:fill="FFFFFF"/>
          <w:lang w:val="ru-RU"/>
        </w:rPr>
        <w:t>оспитательные</w:t>
      </w:r>
      <w:proofErr w:type="gramEnd"/>
      <w:r w:rsidRPr="00796A80">
        <w:rPr>
          <w:b/>
          <w:bCs/>
          <w:color w:val="111111"/>
          <w:sz w:val="28"/>
          <w:szCs w:val="28"/>
          <w:shd w:val="clear" w:color="auto" w:fill="FFFFFF"/>
          <w:lang w:val="ru-RU"/>
        </w:rPr>
        <w:t>: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 xml:space="preserve"> воспитывать усидчивость,</w:t>
      </w:r>
      <w:r>
        <w:rPr>
          <w:color w:val="111111"/>
          <w:sz w:val="28"/>
          <w:szCs w:val="28"/>
          <w:shd w:val="clear" w:color="auto" w:fill="FFFFFF"/>
          <w:lang w:val="ru-RU"/>
        </w:rPr>
        <w:t xml:space="preserve"> 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выполнять</w:t>
      </w:r>
      <w:r>
        <w:rPr>
          <w:color w:val="111111"/>
          <w:sz w:val="28"/>
          <w:szCs w:val="28"/>
          <w:shd w:val="clear" w:color="auto" w:fill="FFFFFF"/>
          <w:lang w:val="ru-RU"/>
        </w:rPr>
        <w:t xml:space="preserve"> 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задуманное до конечного результата.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jc w:val="both"/>
        <w:rPr>
          <w:color w:val="111111"/>
          <w:sz w:val="28"/>
          <w:szCs w:val="28"/>
          <w:shd w:val="clear" w:color="auto" w:fill="FFFFFF"/>
          <w:lang w:val="ru-RU"/>
        </w:rPr>
      </w:pPr>
      <w:r>
        <w:rPr>
          <w:rFonts w:eastAsia="Times New Roman"/>
          <w:b/>
          <w:sz w:val="28"/>
          <w:szCs w:val="28"/>
          <w:lang w:val="ru-RU"/>
        </w:rPr>
        <w:t xml:space="preserve">Методы и приёмы: 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наглядный</w:t>
      </w:r>
      <w:r>
        <w:rPr>
          <w:color w:val="111111"/>
          <w:sz w:val="28"/>
          <w:szCs w:val="28"/>
          <w:shd w:val="clear" w:color="auto" w:fill="FFFFFF"/>
          <w:lang w:val="ru-RU"/>
        </w:rPr>
        <w:t xml:space="preserve">, 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словесный</w:t>
      </w:r>
      <w:r>
        <w:rPr>
          <w:color w:val="111111"/>
          <w:sz w:val="28"/>
          <w:szCs w:val="28"/>
          <w:shd w:val="clear" w:color="auto" w:fill="FFFFFF"/>
          <w:lang w:val="ru-RU"/>
        </w:rPr>
        <w:t xml:space="preserve">, 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практический:</w:t>
      </w:r>
    </w:p>
    <w:p w:rsidR="004109F2" w:rsidRDefault="00D03B9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Технологии: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личностно-ориентированные, здоровье сберегающая, игровая, ИКТ.</w:t>
      </w:r>
    </w:p>
    <w:p w:rsidR="004109F2" w:rsidRPr="00796A80" w:rsidRDefault="00D03B99">
      <w:pPr>
        <w:spacing w:after="0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Оборудование: </w:t>
      </w:r>
      <w:r w:rsidRPr="00796A8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макет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Pr="00796A8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«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Улицы нашего села</w:t>
      </w:r>
      <w:r w:rsidRPr="00796A8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», плакат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Pr="00796A8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«</w:t>
      </w:r>
      <w:r w:rsidRPr="00796A80">
        <w:rPr>
          <w:rStyle w:val="ad"/>
          <w:rFonts w:ascii="Times New Roman" w:hAnsi="Times New Roman" w:cs="Times New Roman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Машины</w:t>
      </w:r>
      <w:r w:rsidRPr="00796A8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»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 xml:space="preserve">, </w:t>
      </w:r>
      <w:r w:rsidRPr="00796A8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доска для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Pr="00796A80">
        <w:rPr>
          <w:rStyle w:val="ad"/>
          <w:rFonts w:ascii="Times New Roman" w:hAnsi="Times New Roman" w:cs="Times New Roman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лепки</w:t>
      </w:r>
      <w:r w:rsidRPr="00796A8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 xml:space="preserve">, 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 xml:space="preserve">воздушный </w:t>
      </w:r>
      <w:r w:rsidRPr="00796A8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пластилин, стека, салфетки,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 xml:space="preserve"> схемы лепки транспорта, раз</w:t>
      </w:r>
      <w:r w:rsidRPr="00796A8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нос.</w:t>
      </w:r>
      <w:proofErr w:type="gramEnd"/>
    </w:p>
    <w:p w:rsidR="004109F2" w:rsidRPr="00796A80" w:rsidRDefault="00D03B99">
      <w:pPr>
        <w:spacing w:after="0"/>
        <w:jc w:val="both"/>
        <w:rPr>
          <w:rFonts w:ascii="Times New Roman" w:hAnsi="Times New Roman" w:cs="Times New Roman"/>
          <w:color w:val="111111"/>
          <w:sz w:val="28"/>
          <w:szCs w:val="28"/>
          <w:lang w:val="ru-RU"/>
        </w:rPr>
      </w:pPr>
      <w:r w:rsidRPr="00796A80">
        <w:rPr>
          <w:rFonts w:ascii="Times New Roman" w:hAnsi="Times New Roman" w:cs="Times New Roman"/>
          <w:b/>
          <w:bCs/>
          <w:color w:val="111111"/>
          <w:sz w:val="28"/>
          <w:szCs w:val="28"/>
          <w:shd w:val="clear" w:color="auto" w:fill="FFFFFF"/>
          <w:lang w:val="ru-RU"/>
        </w:rPr>
        <w:t>Предварительная работа:</w:t>
      </w:r>
      <w:r w:rsidRPr="00796A8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 xml:space="preserve"> Беседы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Pr="00796A8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«Разные автомобили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 xml:space="preserve"> н</w:t>
      </w:r>
      <w:r w:rsidRPr="00796A8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а улицах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>
        <w:rPr>
          <w:rStyle w:val="ad"/>
          <w:rFonts w:ascii="Times New Roman" w:hAnsi="Times New Roman" w:cs="Times New Roman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села</w:t>
      </w:r>
      <w:r w:rsidRPr="00796A8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». Наблюдения за транспортом. Чтение М. Манакова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Pr="00796A8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«Быстрый транспорт», Г. Косова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Pr="00796A8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«Безопасная дорога», А. С. Маршака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Pr="00796A8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«Кораблик». Беседы по содержанию плакатов из серии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Pr="00796A8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«Берегись автомобиля»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Pr="00796A8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Дидактические игры – лото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Pr="00796A8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«Транспорт»,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Pr="00796A8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«Дорожные знаки». Подвижные и</w:t>
      </w:r>
      <w:r w:rsidRPr="00796A8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гры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Pr="00796A8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«Едет, плавает, летает»,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Pr="00796A8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 xml:space="preserve">«Воробушки и автомобиль». </w:t>
      </w:r>
    </w:p>
    <w:p w:rsidR="004109F2" w:rsidRPr="00796A80" w:rsidRDefault="00D03B99">
      <w:pPr>
        <w:pStyle w:val="21"/>
        <w:shd w:val="clear" w:color="auto" w:fill="FFFFFF"/>
        <w:spacing w:beforeAutospacing="0" w:afterAutospacing="0" w:line="210" w:lineRule="atLeast"/>
        <w:jc w:val="both"/>
        <w:rPr>
          <w:rFonts w:ascii="Times New Roman" w:hAnsi="Times New Roman" w:hint="default"/>
          <w:b w:val="0"/>
          <w:bCs w:val="0"/>
          <w:i w:val="0"/>
          <w:iCs w:val="0"/>
          <w:sz w:val="28"/>
          <w:szCs w:val="28"/>
          <w:lang w:val="ru-RU"/>
        </w:rPr>
      </w:pPr>
      <w:r w:rsidRPr="00796A80">
        <w:rPr>
          <w:rFonts w:ascii="Times New Roman" w:hAnsi="Times New Roman" w:hint="default"/>
          <w:i w:val="0"/>
          <w:iCs w:val="0"/>
          <w:sz w:val="28"/>
          <w:szCs w:val="28"/>
          <w:shd w:val="clear" w:color="auto" w:fill="FFFFFF"/>
          <w:lang w:val="ru-RU"/>
        </w:rPr>
        <w:t>Ход занятия</w:t>
      </w:r>
      <w:r w:rsidRPr="00796A80">
        <w:rPr>
          <w:rFonts w:ascii="Times New Roman" w:hAnsi="Times New Roman" w:hint="default"/>
          <w:b w:val="0"/>
          <w:bCs w:val="0"/>
          <w:i w:val="0"/>
          <w:iCs w:val="0"/>
          <w:sz w:val="28"/>
          <w:szCs w:val="28"/>
          <w:shd w:val="clear" w:color="auto" w:fill="FFFFFF"/>
          <w:lang w:val="ru-RU"/>
        </w:rPr>
        <w:t>.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jc w:val="both"/>
        <w:rPr>
          <w:color w:val="111111"/>
          <w:sz w:val="28"/>
          <w:szCs w:val="28"/>
          <w:u w:val="single"/>
          <w:lang w:val="ru-RU"/>
        </w:rPr>
      </w:pPr>
      <w:r w:rsidRPr="00796A80">
        <w:rPr>
          <w:color w:val="111111"/>
          <w:sz w:val="28"/>
          <w:szCs w:val="28"/>
          <w:u w:val="single"/>
          <w:shd w:val="clear" w:color="auto" w:fill="FFFFFF"/>
          <w:lang w:val="ru-RU"/>
        </w:rPr>
        <w:t>Приветствие: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>Я люблю свой детский сад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 xml:space="preserve">Здесь </w:t>
      </w:r>
      <w:proofErr w:type="gramStart"/>
      <w:r w:rsidRPr="00796A80">
        <w:rPr>
          <w:color w:val="111111"/>
          <w:sz w:val="28"/>
          <w:szCs w:val="28"/>
          <w:shd w:val="clear" w:color="auto" w:fill="FFFFFF"/>
          <w:lang w:val="ru-RU"/>
        </w:rPr>
        <w:t>полным</w:t>
      </w:r>
      <w:proofErr w:type="gramEnd"/>
      <w:r w:rsidRPr="00796A80">
        <w:rPr>
          <w:color w:val="111111"/>
          <w:sz w:val="28"/>
          <w:szCs w:val="28"/>
          <w:shd w:val="clear" w:color="auto" w:fill="FFFFFF"/>
          <w:lang w:val="ru-RU"/>
        </w:rPr>
        <w:t>, полно ребят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>Хорошо, когда мы вместе.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lastRenderedPageBreak/>
        <w:t>Все на месте, все ли тут.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>Повернулись, оглянулись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>И друг другу улыбнулись.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jc w:val="both"/>
        <w:rPr>
          <w:color w:val="111111"/>
          <w:sz w:val="28"/>
          <w:szCs w:val="28"/>
          <w:lang w:val="ru-RU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 xml:space="preserve">Воспитатель: </w:t>
      </w:r>
      <w:r>
        <w:rPr>
          <w:color w:val="111111"/>
          <w:sz w:val="28"/>
          <w:szCs w:val="28"/>
          <w:shd w:val="clear" w:color="auto" w:fill="FFFFFF"/>
          <w:lang w:val="ru-RU"/>
        </w:rPr>
        <w:t>Р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 xml:space="preserve">ебята, 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послушайте загадку и отгадайте её.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>Чтобы я тебя повез,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>Напои меня бензином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>И проверь мотор и шины.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>Вот тогда вздымая пыль,</w:t>
      </w:r>
    </w:p>
    <w:p w:rsidR="004109F2" w:rsidRDefault="00D03B99">
      <w:pPr>
        <w:pStyle w:val="aff8"/>
        <w:shd w:val="clear" w:color="auto" w:fill="FFFFFF"/>
        <w:spacing w:beforeAutospacing="0" w:afterAutospacing="0" w:line="10" w:lineRule="atLeast"/>
        <w:ind w:firstLine="210"/>
        <w:jc w:val="both"/>
        <w:rPr>
          <w:color w:val="111111"/>
          <w:sz w:val="28"/>
          <w:szCs w:val="28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>Нас помчит… кто?</w:t>
      </w:r>
      <w:r>
        <w:rPr>
          <w:color w:val="111111"/>
          <w:sz w:val="28"/>
          <w:szCs w:val="28"/>
          <w:lang w:val="ru-RU"/>
        </w:rPr>
        <w:t xml:space="preserve"> (автомобиль)</w:t>
      </w:r>
      <w:r>
        <w:rPr>
          <w:color w:val="111111"/>
          <w:sz w:val="28"/>
          <w:szCs w:val="28"/>
          <w:shd w:val="clear" w:color="auto" w:fill="FFFFFF"/>
        </w:rPr>
        <w:t>.</w:t>
      </w:r>
    </w:p>
    <w:p w:rsidR="004109F2" w:rsidRDefault="00D03B99">
      <w:pPr>
        <w:pStyle w:val="aff8"/>
        <w:shd w:val="clear" w:color="auto" w:fill="FFFFFF"/>
        <w:spacing w:beforeAutospacing="0" w:afterAutospacing="0" w:line="10" w:lineRule="atLeast"/>
        <w:jc w:val="both"/>
        <w:rPr>
          <w:color w:val="111111"/>
          <w:sz w:val="28"/>
          <w:szCs w:val="28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 xml:space="preserve">Воспитатель: Правильно отгадали, ребята, молодцы. А скажите, пожалуйста, кто из вас сегодня приехал в 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детский сад на автомобиле?</w:t>
      </w:r>
      <w:r>
        <w:rPr>
          <w:color w:val="111111"/>
          <w:sz w:val="28"/>
          <w:szCs w:val="28"/>
          <w:shd w:val="clear" w:color="auto" w:fill="FFFFFF"/>
          <w:lang w:val="ru-RU"/>
        </w:rPr>
        <w:t xml:space="preserve"> (</w:t>
      </w:r>
      <w:proofErr w:type="spellStart"/>
      <w:r>
        <w:rPr>
          <w:color w:val="111111"/>
          <w:sz w:val="28"/>
          <w:szCs w:val="28"/>
          <w:shd w:val="clear" w:color="auto" w:fill="FFFFFF"/>
        </w:rPr>
        <w:t>отве</w:t>
      </w:r>
      <w:proofErr w:type="spellEnd"/>
      <w:r>
        <w:rPr>
          <w:color w:val="111111"/>
          <w:sz w:val="28"/>
          <w:szCs w:val="28"/>
          <w:shd w:val="clear" w:color="auto" w:fill="FFFFFF"/>
          <w:lang w:val="ru-RU"/>
        </w:rPr>
        <w:t>ты детей</w:t>
      </w:r>
      <w:r>
        <w:rPr>
          <w:color w:val="111111"/>
          <w:sz w:val="28"/>
          <w:szCs w:val="28"/>
          <w:shd w:val="clear" w:color="auto" w:fill="FFFFFF"/>
          <w:lang w:val="ru-RU"/>
        </w:rPr>
        <w:t>)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jc w:val="both"/>
        <w:rPr>
          <w:color w:val="111111"/>
          <w:sz w:val="28"/>
          <w:szCs w:val="28"/>
          <w:lang w:val="ru-RU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>Воспитатель: Послушайте ещё одну загадку.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>Есть и водный, и воздушный,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>Тот, что движется по суше,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>Грузы возит, и людей,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ind w:firstLine="210"/>
        <w:jc w:val="both"/>
        <w:rPr>
          <w:color w:val="111111"/>
          <w:sz w:val="28"/>
          <w:szCs w:val="28"/>
          <w:lang w:val="ru-RU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>Что это? Скажи скорей?</w:t>
      </w:r>
      <w:r>
        <w:rPr>
          <w:color w:val="111111"/>
          <w:sz w:val="28"/>
          <w:szCs w:val="28"/>
          <w:shd w:val="clear" w:color="auto" w:fill="FFFFFF"/>
          <w:lang w:val="ru-RU"/>
        </w:rPr>
        <w:t xml:space="preserve"> (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транспорт</w:t>
      </w:r>
      <w:r>
        <w:rPr>
          <w:color w:val="111111"/>
          <w:sz w:val="28"/>
          <w:szCs w:val="28"/>
          <w:shd w:val="clear" w:color="auto" w:fill="FFFFFF"/>
          <w:lang w:val="ru-RU"/>
        </w:rPr>
        <w:t>)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.</w:t>
      </w:r>
    </w:p>
    <w:p w:rsidR="004109F2" w:rsidRDefault="00D03B99">
      <w:pPr>
        <w:pStyle w:val="aff8"/>
        <w:shd w:val="clear" w:color="auto" w:fill="FFFFFF"/>
        <w:spacing w:beforeAutospacing="0" w:afterAutospacing="0" w:line="10" w:lineRule="atLeast"/>
        <w:jc w:val="both"/>
        <w:rPr>
          <w:color w:val="111111"/>
          <w:sz w:val="28"/>
          <w:szCs w:val="28"/>
          <w:lang w:val="ru-RU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>Воспитатель:</w:t>
      </w:r>
      <w:r>
        <w:rPr>
          <w:color w:val="111111"/>
          <w:sz w:val="28"/>
          <w:szCs w:val="28"/>
          <w:shd w:val="clear" w:color="auto" w:fill="FFFFFF"/>
          <w:lang w:val="ru-RU"/>
        </w:rPr>
        <w:t xml:space="preserve"> П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равильно. Дети, а какие виды</w:t>
      </w:r>
      <w:r>
        <w:rPr>
          <w:color w:val="111111"/>
          <w:sz w:val="28"/>
          <w:szCs w:val="28"/>
          <w:shd w:val="clear" w:color="auto" w:fill="FFFFFF"/>
        </w:rPr>
        <w:t> </w:t>
      </w:r>
      <w:hyperlink r:id="rId8" w:tooltip="Транспорт, машины. Лепка, пластилин" w:history="1">
        <w:r w:rsidRPr="00796A80">
          <w:rPr>
            <w:rStyle w:val="aa"/>
            <w:color w:val="auto"/>
            <w:sz w:val="28"/>
            <w:szCs w:val="28"/>
            <w:u w:val="none"/>
            <w:shd w:val="clear" w:color="auto" w:fill="FFFFFF"/>
            <w:lang w:val="ru-RU"/>
          </w:rPr>
          <w:t>транспорта вы знаете</w:t>
        </w:r>
      </w:hyperlink>
      <w:r w:rsidRPr="00796A80">
        <w:rPr>
          <w:color w:val="111111"/>
          <w:sz w:val="28"/>
          <w:szCs w:val="28"/>
          <w:shd w:val="clear" w:color="auto" w:fill="FFFFFF"/>
          <w:lang w:val="ru-RU"/>
        </w:rPr>
        <w:t xml:space="preserve">? </w:t>
      </w:r>
      <w:r>
        <w:rPr>
          <w:color w:val="111111"/>
          <w:sz w:val="28"/>
          <w:szCs w:val="28"/>
          <w:shd w:val="clear" w:color="auto" w:fill="FFFFFF"/>
          <w:lang w:val="ru-RU"/>
        </w:rPr>
        <w:t xml:space="preserve">(воздушный, водный, наземный). 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Какие</w:t>
      </w:r>
      <w:r>
        <w:rPr>
          <w:b/>
          <w:bCs/>
          <w:color w:val="111111"/>
          <w:sz w:val="28"/>
          <w:szCs w:val="28"/>
          <w:shd w:val="clear" w:color="auto" w:fill="FFFFFF"/>
        </w:rPr>
        <w:t> </w:t>
      </w:r>
      <w:r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автомобили</w:t>
      </w:r>
      <w:r w:rsidRPr="00796A80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 xml:space="preserve"> ездят по улицам нашего </w:t>
      </w:r>
      <w:r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села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?</w:t>
      </w:r>
      <w:r>
        <w:rPr>
          <w:color w:val="111111"/>
          <w:sz w:val="28"/>
          <w:szCs w:val="28"/>
          <w:shd w:val="clear" w:color="auto" w:fill="FFFFFF"/>
          <w:lang w:val="ru-RU"/>
        </w:rPr>
        <w:t xml:space="preserve"> (</w:t>
      </w:r>
      <w:r>
        <w:rPr>
          <w:color w:val="111111"/>
          <w:sz w:val="28"/>
          <w:szCs w:val="28"/>
          <w:shd w:val="clear" w:color="auto" w:fill="FFFFFF"/>
          <w:lang w:val="ru-RU"/>
        </w:rPr>
        <w:t>грузовые, легковые, спецтранспорт</w:t>
      </w:r>
      <w:r>
        <w:rPr>
          <w:color w:val="111111"/>
          <w:sz w:val="28"/>
          <w:szCs w:val="28"/>
          <w:shd w:val="clear" w:color="auto" w:fill="FFFFFF"/>
          <w:lang w:val="ru-RU"/>
        </w:rPr>
        <w:t>)</w:t>
      </w:r>
    </w:p>
    <w:p w:rsidR="004109F2" w:rsidRDefault="00D03B99">
      <w:pPr>
        <w:pStyle w:val="aff8"/>
        <w:shd w:val="clear" w:color="auto" w:fill="FFFFFF"/>
        <w:spacing w:beforeAutospacing="0" w:afterAutospacing="0" w:line="10" w:lineRule="atLeast"/>
        <w:jc w:val="both"/>
        <w:rPr>
          <w:color w:val="111111"/>
          <w:sz w:val="28"/>
          <w:szCs w:val="28"/>
          <w:lang w:val="ru-RU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 xml:space="preserve">Воспитатель: Дети, </w:t>
      </w:r>
      <w:proofErr w:type="gramStart"/>
      <w:r w:rsidRPr="00796A80">
        <w:rPr>
          <w:color w:val="111111"/>
          <w:sz w:val="28"/>
          <w:szCs w:val="28"/>
          <w:shd w:val="clear" w:color="auto" w:fill="FFFFFF"/>
          <w:lang w:val="ru-RU"/>
        </w:rPr>
        <w:t>посмотрите</w:t>
      </w:r>
      <w:proofErr w:type="gramEnd"/>
      <w:r w:rsidRPr="00796A80">
        <w:rPr>
          <w:color w:val="111111"/>
          <w:sz w:val="28"/>
          <w:szCs w:val="28"/>
          <w:shd w:val="clear" w:color="auto" w:fill="FFFFFF"/>
          <w:lang w:val="ru-RU"/>
        </w:rPr>
        <w:t xml:space="preserve"> пожалуйста вот на этот плакат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«</w:t>
      </w:r>
      <w:r w:rsidRPr="00796A80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Машины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».</w:t>
      </w:r>
      <w:r>
        <w:rPr>
          <w:color w:val="111111"/>
          <w:sz w:val="28"/>
          <w:szCs w:val="28"/>
          <w:shd w:val="clear" w:color="auto" w:fill="FFFFFF"/>
          <w:lang w:val="ru-RU"/>
        </w:rPr>
        <w:t xml:space="preserve"> 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 xml:space="preserve">Назовите </w:t>
      </w:r>
      <w:r>
        <w:rPr>
          <w:color w:val="111111"/>
          <w:sz w:val="28"/>
          <w:szCs w:val="28"/>
          <w:shd w:val="clear" w:color="auto" w:fill="FFFFFF"/>
          <w:lang w:val="ru-RU"/>
        </w:rPr>
        <w:t xml:space="preserve">знакомые вам 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виды транспорта</w:t>
      </w:r>
      <w:r>
        <w:rPr>
          <w:color w:val="111111"/>
          <w:sz w:val="28"/>
          <w:szCs w:val="28"/>
          <w:shd w:val="clear" w:color="auto" w:fill="FFFFFF"/>
          <w:lang w:val="ru-RU"/>
        </w:rPr>
        <w:t xml:space="preserve"> (ответы детей)</w:t>
      </w:r>
      <w:r>
        <w:rPr>
          <w:color w:val="111111"/>
          <w:sz w:val="28"/>
          <w:szCs w:val="28"/>
          <w:shd w:val="clear" w:color="auto" w:fill="FFFFFF"/>
          <w:lang w:val="ru-RU"/>
        </w:rPr>
        <w:t>.</w:t>
      </w:r>
    </w:p>
    <w:p w:rsidR="004109F2" w:rsidRDefault="00D03B99">
      <w:pPr>
        <w:pStyle w:val="aff8"/>
        <w:shd w:val="clear" w:color="auto" w:fill="FFFFFF"/>
        <w:spacing w:beforeAutospacing="0" w:afterAutospacing="0" w:line="10" w:lineRule="atLeast"/>
        <w:jc w:val="both"/>
        <w:rPr>
          <w:color w:val="111111"/>
          <w:sz w:val="28"/>
          <w:szCs w:val="28"/>
          <w:lang w:val="ru-RU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 xml:space="preserve">Воспитатель: </w:t>
      </w:r>
      <w:r>
        <w:rPr>
          <w:color w:val="111111"/>
          <w:sz w:val="28"/>
          <w:szCs w:val="28"/>
          <w:shd w:val="clear" w:color="auto" w:fill="FFFFFF"/>
          <w:lang w:val="ru-RU"/>
        </w:rPr>
        <w:t>П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редлагаю вам поиграть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(дети выполняют движения по тексту)</w:t>
      </w:r>
      <w:r>
        <w:rPr>
          <w:color w:val="111111"/>
          <w:sz w:val="28"/>
          <w:szCs w:val="28"/>
          <w:shd w:val="clear" w:color="auto" w:fill="FFFFFF"/>
          <w:lang w:val="ru-RU"/>
        </w:rPr>
        <w:t>.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jc w:val="both"/>
        <w:rPr>
          <w:color w:val="111111"/>
          <w:sz w:val="28"/>
          <w:szCs w:val="28"/>
          <w:shd w:val="clear" w:color="auto" w:fill="FFFFFF"/>
          <w:lang w:val="ru-RU"/>
        </w:rPr>
      </w:pPr>
      <w:proofErr w:type="spellStart"/>
      <w:r w:rsidRPr="00796A80">
        <w:rPr>
          <w:color w:val="111111"/>
          <w:sz w:val="28"/>
          <w:szCs w:val="28"/>
          <w:u w:val="single"/>
          <w:shd w:val="clear" w:color="auto" w:fill="FFFFFF"/>
          <w:lang w:val="ru-RU"/>
        </w:rPr>
        <w:t>Физминутка</w:t>
      </w:r>
      <w:proofErr w:type="spellEnd"/>
      <w:r>
        <w:rPr>
          <w:color w:val="111111"/>
          <w:sz w:val="28"/>
          <w:szCs w:val="28"/>
          <w:u w:val="single"/>
          <w:shd w:val="clear" w:color="auto" w:fill="FFFFFF"/>
        </w:rPr>
        <w:t> </w:t>
      </w:r>
      <w:r w:rsidRPr="00796A80">
        <w:rPr>
          <w:color w:val="111111"/>
          <w:sz w:val="28"/>
          <w:szCs w:val="28"/>
          <w:u w:val="single"/>
          <w:shd w:val="clear" w:color="auto" w:fill="FFFFFF"/>
          <w:lang w:val="ru-RU"/>
        </w:rPr>
        <w:t>«На улице</w:t>
      </w:r>
      <w:r>
        <w:rPr>
          <w:color w:val="111111"/>
          <w:sz w:val="28"/>
          <w:szCs w:val="28"/>
          <w:u w:val="single"/>
          <w:shd w:val="clear" w:color="auto" w:fill="FFFFFF"/>
        </w:rPr>
        <w:t> </w:t>
      </w:r>
      <w:r w:rsidRPr="00796A80">
        <w:rPr>
          <w:rStyle w:val="ad"/>
          <w:b w:val="0"/>
          <w:bCs w:val="0"/>
          <w:color w:val="111111"/>
          <w:sz w:val="28"/>
          <w:szCs w:val="28"/>
          <w:u w:val="single"/>
          <w:shd w:val="clear" w:color="auto" w:fill="FFFFFF"/>
          <w:lang w:val="ru-RU"/>
        </w:rPr>
        <w:t>нашей машины</w:t>
      </w:r>
      <w:r w:rsidRPr="00796A80">
        <w:rPr>
          <w:color w:val="111111"/>
          <w:sz w:val="28"/>
          <w:szCs w:val="28"/>
          <w:u w:val="single"/>
          <w:shd w:val="clear" w:color="auto" w:fill="FFFFFF"/>
          <w:lang w:val="ru-RU"/>
        </w:rPr>
        <w:t>,</w:t>
      </w:r>
      <w:r>
        <w:rPr>
          <w:color w:val="111111"/>
          <w:sz w:val="28"/>
          <w:szCs w:val="28"/>
          <w:u w:val="single"/>
          <w:shd w:val="clear" w:color="auto" w:fill="FFFFFF"/>
        </w:rPr>
        <w:t> </w:t>
      </w:r>
      <w:r w:rsidRPr="00796A80">
        <w:rPr>
          <w:rStyle w:val="ad"/>
          <w:b w:val="0"/>
          <w:bCs w:val="0"/>
          <w:color w:val="111111"/>
          <w:sz w:val="28"/>
          <w:szCs w:val="28"/>
          <w:u w:val="single"/>
          <w:shd w:val="clear" w:color="auto" w:fill="FFFFFF"/>
          <w:lang w:val="ru-RU"/>
        </w:rPr>
        <w:t>машины</w:t>
      </w:r>
      <w:r w:rsidRPr="00796A80">
        <w:rPr>
          <w:color w:val="111111"/>
          <w:sz w:val="28"/>
          <w:szCs w:val="28"/>
          <w:u w:val="single"/>
          <w:shd w:val="clear" w:color="auto" w:fill="FFFFFF"/>
          <w:lang w:val="ru-RU"/>
        </w:rPr>
        <w:t>»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jc w:val="both"/>
        <w:rPr>
          <w:color w:val="111111"/>
          <w:sz w:val="28"/>
          <w:szCs w:val="28"/>
          <w:shd w:val="clear" w:color="auto" w:fill="FFFFFF"/>
          <w:lang w:val="ru-RU"/>
        </w:rPr>
      </w:pPr>
      <w:proofErr w:type="gramStart"/>
      <w:r w:rsidRPr="00796A80">
        <w:rPr>
          <w:color w:val="111111"/>
          <w:sz w:val="28"/>
          <w:szCs w:val="28"/>
          <w:shd w:val="clear" w:color="auto" w:fill="FFFFFF"/>
          <w:lang w:val="ru-RU"/>
        </w:rPr>
        <w:t xml:space="preserve">(Двигаются из одного конца в 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другой, держа в руках воображаемый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«руль».</w:t>
      </w:r>
      <w:proofErr w:type="gramEnd"/>
      <w:r>
        <w:rPr>
          <w:color w:val="111111"/>
          <w:sz w:val="28"/>
          <w:szCs w:val="28"/>
          <w:shd w:val="clear" w:color="auto" w:fill="FFFFFF"/>
          <w:lang w:val="ru-RU"/>
        </w:rPr>
        <w:t xml:space="preserve"> </w:t>
      </w:r>
      <w:proofErr w:type="gramStart"/>
      <w:r w:rsidRPr="00796A80">
        <w:rPr>
          <w:color w:val="111111"/>
          <w:sz w:val="28"/>
          <w:szCs w:val="28"/>
          <w:shd w:val="clear" w:color="auto" w:fill="FFFFFF"/>
          <w:lang w:val="ru-RU"/>
        </w:rPr>
        <w:t>Сделав разворот, двигаются в другую сторон).</w:t>
      </w:r>
      <w:proofErr w:type="gramEnd"/>
    </w:p>
    <w:p w:rsidR="004109F2" w:rsidRPr="00796A80" w:rsidRDefault="00D03B99" w:rsidP="00796A80">
      <w:pPr>
        <w:pStyle w:val="aff8"/>
        <w:shd w:val="clear" w:color="auto" w:fill="FFFFFF"/>
        <w:spacing w:beforeAutospacing="0" w:afterAutospacing="0" w:line="10" w:lineRule="atLeast"/>
        <w:ind w:firstLineChars="157" w:firstLine="440"/>
        <w:jc w:val="both"/>
        <w:rPr>
          <w:color w:val="111111"/>
          <w:sz w:val="28"/>
          <w:szCs w:val="28"/>
          <w:lang w:val="ru-RU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>На улице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796A80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нашей</w:t>
      </w:r>
    </w:p>
    <w:p w:rsidR="004109F2" w:rsidRPr="00796A80" w:rsidRDefault="00D03B99" w:rsidP="00796A80">
      <w:pPr>
        <w:pStyle w:val="aff8"/>
        <w:shd w:val="clear" w:color="auto" w:fill="FFFFFF"/>
        <w:spacing w:beforeAutospacing="0" w:afterAutospacing="0" w:line="10" w:lineRule="atLeast"/>
        <w:ind w:firstLineChars="157" w:firstLine="440"/>
        <w:jc w:val="both"/>
        <w:rPr>
          <w:color w:val="111111"/>
          <w:sz w:val="28"/>
          <w:szCs w:val="28"/>
          <w:lang w:val="ru-RU"/>
        </w:rPr>
      </w:pPr>
      <w:r w:rsidRPr="00796A80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Машины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,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796A80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машины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.</w:t>
      </w:r>
    </w:p>
    <w:p w:rsidR="004109F2" w:rsidRPr="00796A80" w:rsidRDefault="00D03B99" w:rsidP="00796A80">
      <w:pPr>
        <w:pStyle w:val="aff8"/>
        <w:shd w:val="clear" w:color="auto" w:fill="FFFFFF"/>
        <w:spacing w:beforeAutospacing="0" w:afterAutospacing="0" w:line="10" w:lineRule="atLeast"/>
        <w:ind w:firstLineChars="157" w:firstLine="440"/>
        <w:jc w:val="both"/>
        <w:rPr>
          <w:color w:val="111111"/>
          <w:sz w:val="28"/>
          <w:szCs w:val="28"/>
          <w:lang w:val="ru-RU"/>
        </w:rPr>
      </w:pPr>
      <w:r w:rsidRPr="00796A80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Машины малютки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,</w:t>
      </w:r>
    </w:p>
    <w:p w:rsidR="004109F2" w:rsidRPr="00796A80" w:rsidRDefault="00D03B99" w:rsidP="00796A80">
      <w:pPr>
        <w:pStyle w:val="aff8"/>
        <w:shd w:val="clear" w:color="auto" w:fill="FFFFFF"/>
        <w:spacing w:beforeAutospacing="0" w:afterAutospacing="0" w:line="10" w:lineRule="atLeast"/>
        <w:ind w:firstLineChars="157" w:firstLine="440"/>
        <w:jc w:val="both"/>
        <w:rPr>
          <w:color w:val="111111"/>
          <w:sz w:val="28"/>
          <w:szCs w:val="28"/>
          <w:lang w:val="ru-RU"/>
        </w:rPr>
      </w:pPr>
      <w:r w:rsidRPr="00796A80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Машины большие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.</w:t>
      </w:r>
    </w:p>
    <w:p w:rsidR="004109F2" w:rsidRPr="00796A80" w:rsidRDefault="00D03B99" w:rsidP="00796A80">
      <w:pPr>
        <w:pStyle w:val="aff8"/>
        <w:shd w:val="clear" w:color="auto" w:fill="FFFFFF"/>
        <w:spacing w:beforeAutospacing="0" w:afterAutospacing="0" w:line="10" w:lineRule="atLeast"/>
        <w:ind w:firstLineChars="157" w:firstLine="440"/>
        <w:jc w:val="both"/>
        <w:rPr>
          <w:color w:val="111111"/>
          <w:sz w:val="28"/>
          <w:szCs w:val="28"/>
          <w:lang w:val="ru-RU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>Спешат грузовые,</w:t>
      </w:r>
    </w:p>
    <w:p w:rsidR="004109F2" w:rsidRPr="00796A80" w:rsidRDefault="00D03B99" w:rsidP="00796A80">
      <w:pPr>
        <w:pStyle w:val="aff8"/>
        <w:shd w:val="clear" w:color="auto" w:fill="FFFFFF"/>
        <w:spacing w:beforeAutospacing="0" w:afterAutospacing="0" w:line="10" w:lineRule="atLeast"/>
        <w:ind w:firstLineChars="157" w:firstLine="440"/>
        <w:jc w:val="both"/>
        <w:rPr>
          <w:color w:val="111111"/>
          <w:sz w:val="28"/>
          <w:szCs w:val="28"/>
          <w:lang w:val="ru-RU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>Фырчат легковые.</w:t>
      </w:r>
    </w:p>
    <w:p w:rsidR="004109F2" w:rsidRPr="00796A80" w:rsidRDefault="00D03B99" w:rsidP="00796A80">
      <w:pPr>
        <w:pStyle w:val="aff8"/>
        <w:shd w:val="clear" w:color="auto" w:fill="FFFFFF"/>
        <w:spacing w:beforeAutospacing="0" w:afterAutospacing="0" w:line="10" w:lineRule="atLeast"/>
        <w:ind w:firstLineChars="157" w:firstLine="440"/>
        <w:jc w:val="both"/>
        <w:rPr>
          <w:color w:val="111111"/>
          <w:sz w:val="28"/>
          <w:szCs w:val="28"/>
          <w:lang w:val="ru-RU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>Торопятся, мчатся,</w:t>
      </w:r>
    </w:p>
    <w:p w:rsidR="004109F2" w:rsidRPr="00796A80" w:rsidRDefault="00D03B99" w:rsidP="00796A80">
      <w:pPr>
        <w:pStyle w:val="aff8"/>
        <w:shd w:val="clear" w:color="auto" w:fill="FFFFFF"/>
        <w:spacing w:beforeAutospacing="0" w:afterAutospacing="0" w:line="10" w:lineRule="atLeast"/>
        <w:ind w:firstLineChars="157" w:firstLine="440"/>
        <w:jc w:val="both"/>
        <w:rPr>
          <w:color w:val="111111"/>
          <w:sz w:val="28"/>
          <w:szCs w:val="28"/>
          <w:lang w:val="ru-RU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>Как будто живые.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jc w:val="both"/>
        <w:rPr>
          <w:color w:val="111111"/>
          <w:sz w:val="28"/>
          <w:szCs w:val="28"/>
          <w:shd w:val="clear" w:color="auto" w:fill="FFFFFF"/>
          <w:lang w:val="ru-RU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 xml:space="preserve">Воспитатель: </w:t>
      </w:r>
      <w:r>
        <w:rPr>
          <w:color w:val="111111"/>
          <w:sz w:val="28"/>
          <w:szCs w:val="28"/>
          <w:shd w:val="clear" w:color="auto" w:fill="FFFFFF"/>
          <w:lang w:val="ru-RU"/>
        </w:rPr>
        <w:t>М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олодцы, ребят</w:t>
      </w:r>
      <w:r>
        <w:rPr>
          <w:color w:val="111111"/>
          <w:sz w:val="28"/>
          <w:szCs w:val="28"/>
          <w:shd w:val="clear" w:color="auto" w:fill="FFFFFF"/>
          <w:lang w:val="ru-RU"/>
        </w:rPr>
        <w:t>а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 xml:space="preserve">. А теперь </w:t>
      </w:r>
      <w:r>
        <w:rPr>
          <w:color w:val="111111"/>
          <w:sz w:val="28"/>
          <w:szCs w:val="28"/>
          <w:shd w:val="clear" w:color="auto" w:fill="FFFFFF"/>
          <w:lang w:val="ru-RU"/>
        </w:rPr>
        <w:t xml:space="preserve">вернёмся к плакату, 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 xml:space="preserve">назовите </w:t>
      </w:r>
      <w:r>
        <w:rPr>
          <w:color w:val="111111"/>
          <w:sz w:val="28"/>
          <w:szCs w:val="28"/>
          <w:shd w:val="clear" w:color="auto" w:fill="FFFFFF"/>
          <w:lang w:val="ru-RU"/>
        </w:rPr>
        <w:t>части машин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.</w:t>
      </w:r>
      <w:r>
        <w:rPr>
          <w:color w:val="111111"/>
          <w:sz w:val="28"/>
          <w:szCs w:val="28"/>
          <w:shd w:val="clear" w:color="auto" w:fill="FFFFFF"/>
          <w:lang w:val="ru-RU"/>
        </w:rPr>
        <w:t xml:space="preserve"> (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Дети по одному подходят к</w:t>
      </w:r>
      <w:r>
        <w:rPr>
          <w:color w:val="111111"/>
          <w:sz w:val="28"/>
          <w:szCs w:val="28"/>
          <w:shd w:val="clear" w:color="auto" w:fill="FFFFFF"/>
          <w:lang w:val="ru-RU"/>
        </w:rPr>
        <w:t xml:space="preserve"> плакату с машинами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, называют</w:t>
      </w:r>
      <w:r>
        <w:rPr>
          <w:color w:val="111111"/>
          <w:sz w:val="28"/>
          <w:szCs w:val="28"/>
          <w:shd w:val="clear" w:color="auto" w:fill="FFFFFF"/>
          <w:lang w:val="ru-RU"/>
        </w:rPr>
        <w:t xml:space="preserve"> 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и показывают их части.)</w:t>
      </w:r>
    </w:p>
    <w:p w:rsidR="004109F2" w:rsidRDefault="00D03B99">
      <w:pPr>
        <w:pStyle w:val="aff8"/>
        <w:shd w:val="clear" w:color="auto" w:fill="FFFFFF"/>
        <w:spacing w:beforeAutospacing="0" w:afterAutospacing="0" w:line="10" w:lineRule="atLeast"/>
        <w:jc w:val="both"/>
        <w:rPr>
          <w:color w:val="111111"/>
          <w:sz w:val="28"/>
          <w:szCs w:val="28"/>
          <w:lang w:val="ru-RU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>Воспитатель:</w:t>
      </w:r>
      <w:r>
        <w:rPr>
          <w:color w:val="111111"/>
          <w:sz w:val="28"/>
          <w:szCs w:val="28"/>
          <w:shd w:val="clear" w:color="auto" w:fill="FFFFFF"/>
          <w:lang w:val="ru-RU"/>
        </w:rPr>
        <w:t xml:space="preserve"> Я сегодня вам предлагаю слепить машину по вашему выбору из воздушного пластилина. </w:t>
      </w:r>
      <w:r>
        <w:rPr>
          <w:color w:val="111111"/>
          <w:sz w:val="28"/>
          <w:szCs w:val="28"/>
          <w:shd w:val="clear" w:color="auto" w:fill="FFFFFF"/>
          <w:lang w:val="ru-RU"/>
        </w:rPr>
        <w:t>П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осмотрите, какие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796A80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 xml:space="preserve">машины </w:t>
      </w:r>
      <w:r w:rsidRPr="00796A80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можно слепить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?</w:t>
      </w:r>
      <w:r>
        <w:rPr>
          <w:color w:val="111111"/>
          <w:sz w:val="28"/>
          <w:szCs w:val="28"/>
          <w:shd w:val="clear" w:color="auto" w:fill="FFFFFF"/>
          <w:lang w:val="ru-RU"/>
        </w:rPr>
        <w:t xml:space="preserve"> (рассмотреть схемы лепки разных машин на доске) Назовите их. </w:t>
      </w:r>
      <w:r>
        <w:rPr>
          <w:color w:val="111111"/>
          <w:sz w:val="28"/>
          <w:szCs w:val="28"/>
          <w:shd w:val="clear" w:color="auto" w:fill="FFFFFF"/>
          <w:lang w:val="ru-RU"/>
        </w:rPr>
        <w:t>В</w:t>
      </w:r>
      <w:r>
        <w:rPr>
          <w:color w:val="111111"/>
          <w:sz w:val="28"/>
          <w:szCs w:val="28"/>
          <w:shd w:val="clear" w:color="auto" w:fill="FFFFFF"/>
          <w:lang w:val="ru-RU"/>
        </w:rPr>
        <w:t xml:space="preserve">се ли вам понятно. 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jc w:val="both"/>
        <w:rPr>
          <w:color w:val="111111"/>
          <w:sz w:val="28"/>
          <w:szCs w:val="28"/>
          <w:lang w:val="ru-RU"/>
        </w:rPr>
      </w:pPr>
      <w:r>
        <w:rPr>
          <w:color w:val="111111"/>
          <w:sz w:val="28"/>
          <w:szCs w:val="28"/>
          <w:shd w:val="clear" w:color="auto" w:fill="FFFFFF"/>
          <w:lang w:val="ru-RU"/>
        </w:rPr>
        <w:t>С</w:t>
      </w:r>
      <w:r>
        <w:rPr>
          <w:color w:val="111111"/>
          <w:sz w:val="28"/>
          <w:szCs w:val="28"/>
          <w:shd w:val="clear" w:color="auto" w:fill="FFFFFF"/>
          <w:lang w:val="ru-RU"/>
        </w:rPr>
        <w:t xml:space="preserve">ейчас по очереди подходите к моему </w:t>
      </w:r>
      <w:proofErr w:type="gramStart"/>
      <w:r>
        <w:rPr>
          <w:color w:val="111111"/>
          <w:sz w:val="28"/>
          <w:szCs w:val="28"/>
          <w:shd w:val="clear" w:color="auto" w:fill="FFFFFF"/>
          <w:lang w:val="ru-RU"/>
        </w:rPr>
        <w:t>столу</w:t>
      </w:r>
      <w:proofErr w:type="gramEnd"/>
      <w:r>
        <w:rPr>
          <w:color w:val="111111"/>
          <w:sz w:val="28"/>
          <w:szCs w:val="28"/>
          <w:shd w:val="clear" w:color="auto" w:fill="FFFFFF"/>
          <w:lang w:val="ru-RU"/>
        </w:rPr>
        <w:t xml:space="preserve"> и выбирайте схему лепки машины и пластилин 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(проходят за столы и садятся для выполнения задания.)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jc w:val="both"/>
        <w:rPr>
          <w:color w:val="111111"/>
          <w:sz w:val="28"/>
          <w:szCs w:val="28"/>
          <w:shd w:val="clear" w:color="auto" w:fill="FFFFFF"/>
          <w:lang w:val="ru-RU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 xml:space="preserve">Воспитатель: </w:t>
      </w:r>
      <w:r>
        <w:rPr>
          <w:color w:val="111111"/>
          <w:sz w:val="28"/>
          <w:szCs w:val="28"/>
          <w:shd w:val="clear" w:color="auto" w:fill="FFFFFF"/>
          <w:lang w:val="ru-RU"/>
        </w:rPr>
        <w:t>П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 xml:space="preserve">режде чем начать лепить, предлагаю вам </w:t>
      </w:r>
      <w:r>
        <w:rPr>
          <w:color w:val="111111"/>
          <w:sz w:val="28"/>
          <w:szCs w:val="28"/>
          <w:shd w:val="clear" w:color="auto" w:fill="FFFFFF"/>
          <w:lang w:val="ru-RU"/>
        </w:rPr>
        <w:t>размять наши пальчики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.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jc w:val="both"/>
        <w:rPr>
          <w:color w:val="111111"/>
          <w:sz w:val="28"/>
          <w:szCs w:val="28"/>
          <w:shd w:val="clear" w:color="auto" w:fill="FFFFFF"/>
          <w:lang w:val="ru-RU"/>
        </w:rPr>
      </w:pPr>
      <w:r>
        <w:rPr>
          <w:color w:val="111111"/>
          <w:sz w:val="28"/>
          <w:szCs w:val="28"/>
          <w:u w:val="single"/>
          <w:shd w:val="clear" w:color="auto" w:fill="FFFFFF"/>
          <w:lang w:val="ru-RU"/>
        </w:rPr>
        <w:lastRenderedPageBreak/>
        <w:t>П</w:t>
      </w:r>
      <w:r>
        <w:rPr>
          <w:color w:val="111111"/>
          <w:sz w:val="28"/>
          <w:szCs w:val="28"/>
          <w:u w:val="single"/>
          <w:shd w:val="clear" w:color="auto" w:fill="FFFFFF"/>
          <w:lang w:val="ru-RU"/>
        </w:rPr>
        <w:t>альчиковая игра: «Транспорт»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 xml:space="preserve"> </w:t>
      </w:r>
    </w:p>
    <w:p w:rsidR="004109F2" w:rsidRDefault="00D03B99">
      <w:pPr>
        <w:pStyle w:val="aff8"/>
        <w:shd w:val="clear" w:color="auto" w:fill="FFFFFF"/>
        <w:spacing w:beforeAutospacing="0" w:afterAutospacing="0" w:line="10" w:lineRule="atLeast"/>
        <w:ind w:left="440"/>
        <w:rPr>
          <w:color w:val="000000"/>
          <w:sz w:val="28"/>
          <w:szCs w:val="28"/>
          <w:shd w:val="clear" w:color="auto" w:fill="FFFFFF"/>
          <w:lang w:val="ru-RU"/>
        </w:rPr>
      </w:pPr>
      <w:r w:rsidRPr="00796A80">
        <w:rPr>
          <w:color w:val="000000"/>
          <w:sz w:val="28"/>
          <w:szCs w:val="28"/>
          <w:shd w:val="clear" w:color="auto" w:fill="FFFFFF"/>
          <w:lang w:val="ru-RU"/>
        </w:rPr>
        <w:t>Будем пальчики сгибать –</w:t>
      </w:r>
      <w:r>
        <w:rPr>
          <w:color w:val="000000"/>
          <w:sz w:val="28"/>
          <w:szCs w:val="28"/>
          <w:shd w:val="clear" w:color="auto" w:fill="FFFFFF"/>
        </w:rPr>
        <w:t> </w:t>
      </w:r>
      <w:r w:rsidRPr="00796A80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 </w:t>
      </w:r>
      <w:r w:rsidRPr="00796A80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 </w:t>
      </w:r>
      <w:r w:rsidRPr="00796A80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 </w:t>
      </w:r>
      <w:r w:rsidRPr="00796A80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 </w:t>
      </w:r>
      <w:r w:rsidRPr="00796A80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 </w:t>
      </w:r>
      <w:r w:rsidRPr="00796A80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 </w:t>
      </w:r>
      <w:r w:rsidRPr="00796A80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796A80">
        <w:rPr>
          <w:i/>
          <w:iCs/>
          <w:color w:val="000000"/>
          <w:sz w:val="28"/>
          <w:szCs w:val="28"/>
          <w:shd w:val="clear" w:color="auto" w:fill="FFFFFF"/>
          <w:lang w:val="ru-RU"/>
        </w:rPr>
        <w:br/>
      </w:r>
      <w:r w:rsidRPr="00796A80">
        <w:rPr>
          <w:color w:val="000000"/>
          <w:sz w:val="28"/>
          <w:szCs w:val="28"/>
          <w:shd w:val="clear" w:color="auto" w:fill="FFFFFF"/>
          <w:lang w:val="ru-RU"/>
        </w:rPr>
        <w:t>Будем транспорт называть:</w:t>
      </w:r>
      <w:r>
        <w:rPr>
          <w:color w:val="000000"/>
          <w:sz w:val="28"/>
          <w:szCs w:val="28"/>
          <w:shd w:val="clear" w:color="auto" w:fill="FFFFFF"/>
        </w:rPr>
        <w:t> </w:t>
      </w:r>
      <w:r w:rsidRPr="00796A80">
        <w:rPr>
          <w:color w:val="000000"/>
          <w:sz w:val="28"/>
          <w:szCs w:val="28"/>
          <w:shd w:val="clear" w:color="auto" w:fill="FFFFFF"/>
          <w:lang w:val="ru-RU"/>
        </w:rPr>
        <w:t xml:space="preserve"> (</w:t>
      </w:r>
      <w:r w:rsidRPr="00796A80">
        <w:rPr>
          <w:i/>
          <w:iCs/>
          <w:color w:val="000000"/>
          <w:sz w:val="28"/>
          <w:szCs w:val="28"/>
          <w:shd w:val="clear" w:color="auto" w:fill="FFFFFF"/>
          <w:lang w:val="ru-RU"/>
        </w:rPr>
        <w:t xml:space="preserve">Загибаем </w:t>
      </w:r>
      <w:proofErr w:type="gramStart"/>
      <w:r w:rsidRPr="00796A80">
        <w:rPr>
          <w:i/>
          <w:iCs/>
          <w:color w:val="000000"/>
          <w:sz w:val="28"/>
          <w:szCs w:val="28"/>
          <w:shd w:val="clear" w:color="auto" w:fill="FFFFFF"/>
          <w:lang w:val="ru-RU"/>
        </w:rPr>
        <w:t>пальцы</w:t>
      </w:r>
      <w:proofErr w:type="gramEnd"/>
      <w:r w:rsidRPr="00796A80">
        <w:rPr>
          <w:i/>
          <w:iCs/>
          <w:color w:val="000000"/>
          <w:sz w:val="28"/>
          <w:szCs w:val="28"/>
          <w:shd w:val="clear" w:color="auto" w:fill="FFFFFF"/>
          <w:lang w:val="ru-RU"/>
        </w:rPr>
        <w:t xml:space="preserve"> начиная с мизинца)</w:t>
      </w:r>
      <w:r w:rsidRPr="00796A80">
        <w:rPr>
          <w:color w:val="000000"/>
          <w:sz w:val="28"/>
          <w:szCs w:val="28"/>
          <w:shd w:val="clear" w:color="auto" w:fill="FFFFFF"/>
          <w:lang w:val="ru-RU"/>
        </w:rPr>
        <w:br/>
      </w:r>
      <w:r>
        <w:rPr>
          <w:color w:val="000000"/>
          <w:sz w:val="28"/>
          <w:szCs w:val="28"/>
          <w:shd w:val="clear" w:color="auto" w:fill="FFFFFF"/>
          <w:lang w:val="ru-RU"/>
        </w:rPr>
        <w:t>Трактор, поезд, теплоход,</w:t>
      </w:r>
    </w:p>
    <w:p w:rsidR="004109F2" w:rsidRDefault="00D03B99">
      <w:pPr>
        <w:pStyle w:val="aff8"/>
        <w:shd w:val="clear" w:color="auto" w:fill="FFFFFF"/>
        <w:spacing w:beforeAutospacing="0" w:afterAutospacing="0" w:line="10" w:lineRule="atLeast"/>
        <w:ind w:left="440"/>
        <w:rPr>
          <w:color w:val="000000"/>
          <w:sz w:val="28"/>
          <w:szCs w:val="28"/>
          <w:shd w:val="clear" w:color="auto" w:fill="FFFFFF"/>
          <w:lang w:val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>В</w:t>
      </w:r>
      <w:r>
        <w:rPr>
          <w:color w:val="000000"/>
          <w:sz w:val="28"/>
          <w:szCs w:val="28"/>
          <w:shd w:val="clear" w:color="auto" w:fill="FFFFFF"/>
          <w:lang w:val="ru-RU"/>
        </w:rPr>
        <w:t>елосипед и вездеход,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ind w:left="440"/>
        <w:rPr>
          <w:color w:val="000000"/>
          <w:sz w:val="28"/>
          <w:szCs w:val="28"/>
          <w:shd w:val="clear" w:color="auto" w:fill="FFFFFF"/>
          <w:lang w:val="ru-RU"/>
        </w:rPr>
      </w:pPr>
      <w:r w:rsidRPr="00796A80">
        <w:rPr>
          <w:color w:val="000000"/>
          <w:sz w:val="28"/>
          <w:szCs w:val="28"/>
          <w:shd w:val="clear" w:color="auto" w:fill="FFFFFF"/>
          <w:lang w:val="ru-RU"/>
        </w:rPr>
        <w:t xml:space="preserve">Автомобиль и </w:t>
      </w:r>
      <w:r w:rsidRPr="00796A80">
        <w:rPr>
          <w:color w:val="000000"/>
          <w:sz w:val="28"/>
          <w:szCs w:val="28"/>
          <w:shd w:val="clear" w:color="auto" w:fill="FFFFFF"/>
          <w:lang w:val="ru-RU"/>
        </w:rPr>
        <w:t>вертолёт,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ind w:left="440"/>
        <w:rPr>
          <w:rFonts w:ascii="Calibri" w:hAnsi="Calibri" w:cs="Calibri"/>
          <w:color w:val="000000"/>
          <w:sz w:val="28"/>
          <w:szCs w:val="28"/>
          <w:lang w:val="ru-RU"/>
        </w:rPr>
      </w:pPr>
      <w:r w:rsidRPr="00796A80">
        <w:rPr>
          <w:color w:val="000000"/>
          <w:sz w:val="28"/>
          <w:szCs w:val="28"/>
          <w:shd w:val="clear" w:color="auto" w:fill="FFFFFF"/>
          <w:lang w:val="ru-RU"/>
        </w:rPr>
        <w:t>Трамвай, метро и самолёт.</w:t>
      </w:r>
      <w:r w:rsidRPr="00796A80">
        <w:rPr>
          <w:color w:val="000000"/>
          <w:sz w:val="28"/>
          <w:szCs w:val="28"/>
          <w:shd w:val="clear" w:color="auto" w:fill="FFFFFF"/>
          <w:lang w:val="ru-RU"/>
        </w:rPr>
        <w:br/>
        <w:t>Все пальцы мы в кулак зажали,</w:t>
      </w:r>
      <w:r w:rsidRPr="00796A80">
        <w:rPr>
          <w:color w:val="000000"/>
          <w:sz w:val="28"/>
          <w:szCs w:val="28"/>
          <w:shd w:val="clear" w:color="auto" w:fill="FFFFFF"/>
          <w:lang w:val="ru-RU"/>
        </w:rPr>
        <w:br/>
        <w:t>Все виды транспорта назвали.</w:t>
      </w:r>
      <w:r>
        <w:rPr>
          <w:color w:val="000000"/>
          <w:sz w:val="28"/>
          <w:szCs w:val="28"/>
          <w:shd w:val="clear" w:color="auto" w:fill="FFFFFF"/>
        </w:rPr>
        <w:t>  </w:t>
      </w:r>
      <w:r w:rsidRPr="00796A80">
        <w:rPr>
          <w:i/>
          <w:iCs/>
          <w:color w:val="000000"/>
          <w:sz w:val="28"/>
          <w:szCs w:val="28"/>
          <w:shd w:val="clear" w:color="auto" w:fill="FFFFFF"/>
          <w:lang w:val="ru-RU"/>
        </w:rPr>
        <w:t xml:space="preserve">(Встряхиваем </w:t>
      </w:r>
      <w:r>
        <w:rPr>
          <w:i/>
          <w:iCs/>
          <w:color w:val="000000"/>
          <w:sz w:val="28"/>
          <w:szCs w:val="28"/>
          <w:shd w:val="clear" w:color="auto" w:fill="FFFFFF"/>
        </w:rPr>
        <w:t> </w:t>
      </w:r>
      <w:r w:rsidRPr="00796A80">
        <w:rPr>
          <w:i/>
          <w:iCs/>
          <w:color w:val="000000"/>
          <w:sz w:val="28"/>
          <w:szCs w:val="28"/>
          <w:shd w:val="clear" w:color="auto" w:fill="FFFFFF"/>
          <w:lang w:val="ru-RU"/>
        </w:rPr>
        <w:t>ладонями)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jc w:val="both"/>
        <w:rPr>
          <w:color w:val="111111"/>
          <w:sz w:val="28"/>
          <w:szCs w:val="28"/>
          <w:lang w:val="ru-RU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 xml:space="preserve">Воспитатель: </w:t>
      </w:r>
      <w:r>
        <w:rPr>
          <w:color w:val="111111"/>
          <w:sz w:val="28"/>
          <w:szCs w:val="28"/>
          <w:shd w:val="clear" w:color="auto" w:fill="FFFFFF"/>
          <w:lang w:val="ru-RU"/>
        </w:rPr>
        <w:t>П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еред вами лежит пластилин,</w:t>
      </w:r>
      <w:r>
        <w:rPr>
          <w:color w:val="111111"/>
          <w:sz w:val="28"/>
          <w:szCs w:val="28"/>
          <w:shd w:val="clear" w:color="auto" w:fill="FFFFFF"/>
          <w:lang w:val="ru-RU"/>
        </w:rPr>
        <w:t xml:space="preserve"> схема,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 xml:space="preserve"> доски, стеки, салфетки, приступаем к аккуратной, самостоятельной работе.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jc w:val="both"/>
        <w:rPr>
          <w:color w:val="111111"/>
          <w:sz w:val="28"/>
          <w:szCs w:val="28"/>
          <w:shd w:val="clear" w:color="auto" w:fill="FFFFFF"/>
          <w:lang w:val="ru-RU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>(Самостоятельная деятельность детей при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796A80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лепке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транспорта под легкую музыку)</w:t>
      </w:r>
    </w:p>
    <w:p w:rsidR="004109F2" w:rsidRDefault="00D03B99">
      <w:pPr>
        <w:pStyle w:val="aff8"/>
        <w:shd w:val="clear" w:color="auto" w:fill="FFFFFF"/>
        <w:spacing w:beforeAutospacing="0" w:afterAutospacing="0" w:line="10" w:lineRule="atLeast"/>
        <w:jc w:val="both"/>
        <w:rPr>
          <w:color w:val="111111"/>
          <w:sz w:val="28"/>
          <w:szCs w:val="28"/>
          <w:shd w:val="clear" w:color="auto" w:fill="FFFFFF"/>
          <w:lang w:val="ru-RU"/>
        </w:rPr>
      </w:pPr>
      <w:r>
        <w:rPr>
          <w:color w:val="111111"/>
          <w:sz w:val="28"/>
          <w:szCs w:val="28"/>
          <w:u w:val="single"/>
          <w:shd w:val="clear" w:color="auto" w:fill="FFFFFF"/>
          <w:lang w:val="ru-RU"/>
        </w:rPr>
        <w:t>И</w:t>
      </w:r>
      <w:r>
        <w:rPr>
          <w:color w:val="111111"/>
          <w:sz w:val="28"/>
          <w:szCs w:val="28"/>
          <w:u w:val="single"/>
          <w:shd w:val="clear" w:color="auto" w:fill="FFFFFF"/>
          <w:lang w:val="ru-RU"/>
        </w:rPr>
        <w:t>тог: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jc w:val="both"/>
        <w:rPr>
          <w:color w:val="111111"/>
          <w:sz w:val="28"/>
          <w:szCs w:val="28"/>
          <w:lang w:val="ru-RU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>Воспитатель: Дети, предлагаю вам поставить ваши</w:t>
      </w:r>
      <w:r>
        <w:rPr>
          <w:color w:val="111111"/>
          <w:sz w:val="28"/>
          <w:szCs w:val="28"/>
          <w:shd w:val="clear" w:color="auto" w:fill="FFFFFF"/>
        </w:rPr>
        <w:t> </w:t>
      </w:r>
      <w:r w:rsidRPr="00796A80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 xml:space="preserve">машины на </w:t>
      </w:r>
      <w:r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 xml:space="preserve">наш </w:t>
      </w:r>
      <w:r w:rsidRPr="00796A80">
        <w:rPr>
          <w:rStyle w:val="ad"/>
          <w:b w:val="0"/>
          <w:bCs w:val="0"/>
          <w:color w:val="111111"/>
          <w:sz w:val="28"/>
          <w:szCs w:val="28"/>
          <w:shd w:val="clear" w:color="auto" w:fill="FFFFFF"/>
          <w:lang w:val="ru-RU"/>
        </w:rPr>
        <w:t>макет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, посмотреть на них.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jc w:val="both"/>
        <w:rPr>
          <w:color w:val="111111"/>
          <w:sz w:val="28"/>
          <w:szCs w:val="28"/>
          <w:lang w:val="ru-RU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 xml:space="preserve">Воспитатель: «Какие вы молодцы! Все постарались. У вас получилось то, что вы 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задумали?»</w:t>
      </w:r>
    </w:p>
    <w:p w:rsidR="004109F2" w:rsidRPr="00796A80" w:rsidRDefault="00D03B99">
      <w:pPr>
        <w:pStyle w:val="aff8"/>
        <w:shd w:val="clear" w:color="auto" w:fill="FFFFFF"/>
        <w:spacing w:beforeAutospacing="0" w:afterAutospacing="0" w:line="10" w:lineRule="atLeast"/>
        <w:jc w:val="both"/>
        <w:rPr>
          <w:color w:val="111111"/>
          <w:sz w:val="28"/>
          <w:szCs w:val="28"/>
          <w:lang w:val="ru-RU"/>
        </w:rPr>
      </w:pPr>
      <w:r w:rsidRPr="00796A80">
        <w:rPr>
          <w:color w:val="111111"/>
          <w:sz w:val="28"/>
          <w:szCs w:val="28"/>
          <w:shd w:val="clear" w:color="auto" w:fill="FFFFFF"/>
          <w:lang w:val="ru-RU"/>
        </w:rPr>
        <w:t xml:space="preserve">Воспитатель: </w:t>
      </w:r>
      <w:r>
        <w:rPr>
          <w:color w:val="111111"/>
          <w:sz w:val="28"/>
          <w:szCs w:val="28"/>
          <w:shd w:val="clear" w:color="auto" w:fill="FFFFFF"/>
          <w:lang w:val="ru-RU"/>
        </w:rPr>
        <w:t>Ч</w:t>
      </w:r>
      <w:r w:rsidRPr="00796A80">
        <w:rPr>
          <w:color w:val="111111"/>
          <w:sz w:val="28"/>
          <w:szCs w:val="28"/>
          <w:shd w:val="clear" w:color="auto" w:fill="FFFFFF"/>
          <w:lang w:val="ru-RU"/>
        </w:rPr>
        <w:t>то вам больше всего понравилось в занятии?</w:t>
      </w:r>
    </w:p>
    <w:p w:rsidR="004109F2" w:rsidRDefault="00D03B99">
      <w:pPr>
        <w:pStyle w:val="aff8"/>
        <w:shd w:val="clear" w:color="auto" w:fill="FFFFFF"/>
        <w:spacing w:beforeAutospacing="0" w:afterAutospacing="0" w:line="10" w:lineRule="atLeast"/>
        <w:jc w:val="both"/>
        <w:rPr>
          <w:color w:val="111111"/>
          <w:sz w:val="28"/>
          <w:szCs w:val="28"/>
        </w:rPr>
      </w:pPr>
      <w:proofErr w:type="spellStart"/>
      <w:r>
        <w:rPr>
          <w:color w:val="111111"/>
          <w:sz w:val="28"/>
          <w:szCs w:val="28"/>
          <w:shd w:val="clear" w:color="auto" w:fill="FFFFFF"/>
        </w:rPr>
        <w:t>Воспитатель</w:t>
      </w:r>
      <w:proofErr w:type="spellEnd"/>
      <w:r>
        <w:rPr>
          <w:color w:val="111111"/>
          <w:sz w:val="28"/>
          <w:szCs w:val="28"/>
          <w:shd w:val="clear" w:color="auto" w:fill="FFFFFF"/>
        </w:rPr>
        <w:t xml:space="preserve">: </w:t>
      </w:r>
      <w:proofErr w:type="spellStart"/>
      <w:r>
        <w:rPr>
          <w:color w:val="111111"/>
          <w:sz w:val="28"/>
          <w:szCs w:val="28"/>
          <w:shd w:val="clear" w:color="auto" w:fill="FFFFFF"/>
        </w:rPr>
        <w:t>Вы</w:t>
      </w:r>
      <w:proofErr w:type="spellEnd"/>
      <w:r>
        <w:rPr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111111"/>
          <w:sz w:val="28"/>
          <w:szCs w:val="28"/>
          <w:shd w:val="clear" w:color="auto" w:fill="FFFFFF"/>
        </w:rPr>
        <w:t>большие</w:t>
      </w:r>
      <w:proofErr w:type="spellEnd"/>
      <w:r>
        <w:rPr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111111"/>
          <w:sz w:val="28"/>
          <w:szCs w:val="28"/>
          <w:shd w:val="clear" w:color="auto" w:fill="FFFFFF"/>
        </w:rPr>
        <w:t>молодцы</w:t>
      </w:r>
      <w:proofErr w:type="spellEnd"/>
      <w:r>
        <w:rPr>
          <w:color w:val="111111"/>
          <w:sz w:val="28"/>
          <w:szCs w:val="28"/>
          <w:shd w:val="clear" w:color="auto" w:fill="FFFFFF"/>
        </w:rPr>
        <w:t>.</w:t>
      </w:r>
    </w:p>
    <w:p w:rsidR="004109F2" w:rsidRDefault="004109F2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4109F2">
          <w:pgSz w:w="11906" w:h="16838"/>
          <w:pgMar w:top="1440" w:right="1080" w:bottom="1440" w:left="1080" w:header="720" w:footer="720" w:gutter="0"/>
          <w:cols w:space="720"/>
          <w:docGrid w:linePitch="360"/>
        </w:sectPr>
      </w:pPr>
    </w:p>
    <w:p w:rsidR="004109F2" w:rsidRDefault="00D03B99">
      <w:pPr>
        <w:spacing w:after="0"/>
        <w:jc w:val="both"/>
        <w:rPr>
          <w:lang w:val="ru-RU"/>
        </w:rPr>
        <w:sectPr w:rsidR="004109F2">
          <w:pgSz w:w="11906" w:h="16838"/>
          <w:pgMar w:top="0" w:right="0" w:bottom="0" w:left="0" w:header="720" w:footer="720" w:gutter="0"/>
          <w:cols w:space="720"/>
          <w:docGrid w:linePitch="360"/>
        </w:sectPr>
      </w:pPr>
      <w:r>
        <w:rPr>
          <w:noProof/>
          <w:lang w:val="ru-RU" w:eastAsia="ru-RU"/>
        </w:rPr>
        <w:lastRenderedPageBreak/>
        <w:drawing>
          <wp:inline distT="0" distB="0" distL="114300" distR="114300">
            <wp:extent cx="3780155" cy="5271135"/>
            <wp:effectExtent l="0" t="0" r="4445" b="1206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9"/>
                    <a:srcRect l="10150" t="7341" r="8719" b="8671"/>
                    <a:stretch>
                      <a:fillRect/>
                    </a:stretch>
                  </pic:blipFill>
                  <pic:spPr>
                    <a:xfrm>
                      <a:off x="0" y="0"/>
                      <a:ext cx="3780155" cy="527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114300" distR="114300">
            <wp:extent cx="3713480" cy="5262880"/>
            <wp:effectExtent l="0" t="0" r="7620" b="7620"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/>
                    <pic:cNvPicPr>
                      <a:picLocks noChangeAspect="1"/>
                    </pic:cNvPicPr>
                  </pic:nvPicPr>
                  <pic:blipFill>
                    <a:blip r:embed="rId10"/>
                    <a:srcRect l="10573" t="7467" r="9347" b="9141"/>
                    <a:stretch>
                      <a:fillRect/>
                    </a:stretch>
                  </pic:blipFill>
                  <pic:spPr>
                    <a:xfrm>
                      <a:off x="0" y="0"/>
                      <a:ext cx="3713480" cy="526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114300" distR="114300">
            <wp:extent cx="3815080" cy="4819015"/>
            <wp:effectExtent l="0" t="0" r="7620" b="6985"/>
            <wp:docPr id="3" name="Изображение 3" descr="4_a350b459f8994532943990d6400126c8_1490267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4_a350b459f8994532943990d6400126c8_1490267478"/>
                    <pic:cNvPicPr>
                      <a:picLocks noChangeAspect="1"/>
                    </pic:cNvPicPr>
                  </pic:nvPicPr>
                  <pic:blipFill>
                    <a:blip r:embed="rId11"/>
                    <a:srcRect l="4975" t="6383" r="48800" b="4950"/>
                    <a:stretch>
                      <a:fillRect/>
                    </a:stretch>
                  </pic:blipFill>
                  <pic:spPr>
                    <a:xfrm>
                      <a:off x="0" y="0"/>
                      <a:ext cx="3815080" cy="481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114300" distR="114300">
            <wp:extent cx="3712845" cy="4739005"/>
            <wp:effectExtent l="0" t="0" r="8255" b="10795"/>
            <wp:docPr id="4" name="Изображение 4" descr="ae16664c38301722af77ddcdfa5436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ae16664c38301722af77ddcdfa5436b5"/>
                    <pic:cNvPicPr>
                      <a:picLocks noChangeAspect="1"/>
                    </pic:cNvPicPr>
                  </pic:nvPicPr>
                  <pic:blipFill>
                    <a:blip r:embed="rId12"/>
                    <a:srcRect l="6132" t="7006" r="9415" b="7801"/>
                    <a:stretch>
                      <a:fillRect/>
                    </a:stretch>
                  </pic:blipFill>
                  <pic:spPr>
                    <a:xfrm>
                      <a:off x="0" y="0"/>
                      <a:ext cx="3712845" cy="473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09F2" w:rsidRDefault="00D03B99">
      <w:pPr>
        <w:shd w:val="clear" w:color="auto" w:fill="FFFFFF"/>
        <w:spacing w:after="150"/>
        <w:ind w:left="-150" w:right="-150"/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114300" distR="114300">
            <wp:extent cx="3916045" cy="4220210"/>
            <wp:effectExtent l="0" t="0" r="8255" b="8890"/>
            <wp:docPr id="7" name="Изображение 7" descr="33bd5624e2d55bb0d1e91c34660d6b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33bd5624e2d55bb0d1e91c34660d6bfc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16045" cy="422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114300" distR="114300">
            <wp:extent cx="3708400" cy="4095750"/>
            <wp:effectExtent l="0" t="0" r="0" b="6350"/>
            <wp:docPr id="6" name="Изображение 6" descr="6309061966ac76d28894584ce6552f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6309061966ac76d28894584ce6552f1d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084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114300" distR="114300">
            <wp:extent cx="4110355" cy="4971415"/>
            <wp:effectExtent l="0" t="0" r="4445" b="6985"/>
            <wp:docPr id="5" name="Изображение 5" descr="dab2c078a1d7c8d07fa0b1ff0c25ea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dab2c078a1d7c8d07fa0b1ff0c25ea6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10355" cy="497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114300" distR="114300">
            <wp:extent cx="3474085" cy="4895850"/>
            <wp:effectExtent l="0" t="0" r="5715" b="6350"/>
            <wp:docPr id="8" name="Изображение 8" descr="8723618ada555b8c263e4d894c95d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8723618ada555b8c263e4d894c95d58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74085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09F2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B99" w:rsidRDefault="00D03B99">
      <w:pPr>
        <w:spacing w:line="240" w:lineRule="auto"/>
      </w:pPr>
      <w:r>
        <w:separator/>
      </w:r>
    </w:p>
  </w:endnote>
  <w:endnote w:type="continuationSeparator" w:id="0">
    <w:p w:rsidR="00D03B99" w:rsidRDefault="00D03B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 Light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B99" w:rsidRDefault="00D03B99">
      <w:pPr>
        <w:spacing w:after="0"/>
      </w:pPr>
      <w:r>
        <w:separator/>
      </w:r>
    </w:p>
  </w:footnote>
  <w:footnote w:type="continuationSeparator" w:id="0">
    <w:p w:rsidR="00D03B99" w:rsidRDefault="00D03B9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AD3BC0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09F2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96A80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3B99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7FE6AC0"/>
    <w:rsid w:val="1F405BF6"/>
    <w:rsid w:val="2C7371F6"/>
    <w:rsid w:val="36600C65"/>
    <w:rsid w:val="3CF82B71"/>
    <w:rsid w:val="3D2E204C"/>
    <w:rsid w:val="5FAD3BC0"/>
    <w:rsid w:val="77DA2EC6"/>
    <w:rsid w:val="7A48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1" w:count="267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caption" w:semiHidden="1" w:unhideWhenUsed="1"/>
    <w:lsdException w:name="Default Paragraph Font" w:semiHidden="1"/>
    <w:lsdException w:name="HTML Top of Form" w:semiHidden="1" w:uiPriority="99" w:unhideWhenUsed="1" w:qFormat="0"/>
    <w:lsdException w:name="HTML Bottom of Form" w:semiHidden="1" w:uiPriority="99" w:unhideWhenUsed="1" w:qFormat="0"/>
    <w:lsdException w:name="Normal Table" w:semiHidden="1"/>
    <w:lsdException w:name="No List" w:semiHidden="1" w:uiPriority="99" w:unhideWhenUsed="1" w:qFormat="0"/>
    <w:lsdException w:name="Outline List 1" w:semiHidden="1" w:uiPriority="99" w:unhideWhenUsed="1" w:qFormat="0"/>
    <w:lsdException w:name="Outline List 2" w:semiHidden="1" w:uiPriority="99" w:unhideWhenUsed="1" w:qFormat="0"/>
    <w:lsdException w:name="Outline List 3" w:semiHidden="1" w:uiPriority="99" w:unhideWhenUsed="1" w:qFormat="0"/>
    <w:lsdException w:name="Placeholder Text" w:semiHidden="1" w:uiPriority="99" w:unhideWhenUsed="1" w:qFormat="0"/>
    <w:lsdException w:name="No Spacing" w:semiHidden="1" w:uiPriority="99" w:unhideWhenUsed="1" w:qFormat="0"/>
    <w:lsdException w:name="Light Shading" w:semiHidden="1" w:uiPriority="99" w:unhideWhenUsed="1" w:qFormat="0"/>
    <w:lsdException w:name="Light List" w:semiHidden="1" w:uiPriority="99" w:unhideWhenUsed="1" w:qFormat="0"/>
    <w:lsdException w:name="Light Grid" w:semiHidden="1" w:uiPriority="99" w:unhideWhenUsed="1" w:qFormat="0"/>
    <w:lsdException w:name="Medium Shading 1" w:semiHidden="1" w:uiPriority="99" w:unhideWhenUsed="1" w:qFormat="0"/>
    <w:lsdException w:name="Medium Shading 2" w:semiHidden="1" w:uiPriority="99" w:unhideWhenUsed="1" w:qFormat="0"/>
    <w:lsdException w:name="Medium List 1" w:semiHidden="1" w:uiPriority="99" w:unhideWhenUsed="1" w:qFormat="0"/>
    <w:lsdException w:name="Medium List 2" w:semiHidden="1" w:uiPriority="99" w:unhideWhenUsed="1" w:qFormat="0"/>
    <w:lsdException w:name="Medium Grid 1" w:semiHidden="1" w:uiPriority="99" w:unhideWhenUsed="1" w:qFormat="0"/>
    <w:lsdException w:name="Medium Grid 2" w:semiHidden="1" w:uiPriority="99" w:unhideWhenUsed="1" w:qFormat="0"/>
    <w:lsdException w:name="Medium Grid 3" w:semiHidden="1" w:uiPriority="99" w:unhideWhenUsed="1" w:qFormat="0"/>
    <w:lsdException w:name="Dark List" w:semiHidden="1" w:uiPriority="99" w:unhideWhenUsed="1" w:qFormat="0"/>
    <w:lsdException w:name="Colorful Shading" w:semiHidden="1" w:uiPriority="99" w:unhideWhenUsed="1" w:qFormat="0"/>
    <w:lsdException w:name="Colorful List" w:semiHidden="1" w:uiPriority="99" w:unhideWhenUsed="1" w:qFormat="0"/>
    <w:lsdException w:name="Colorful Grid" w:semiHidden="1" w:uiPriority="99" w:unhideWhenUsed="1" w:qFormat="0"/>
    <w:lsdException w:name="Light Shading Accent 1" w:semiHidden="1" w:uiPriority="99" w:unhideWhenUsed="1" w:qFormat="0"/>
    <w:lsdException w:name="Light List Accent 1" w:semiHidden="1" w:uiPriority="99" w:unhideWhenUsed="1" w:qFormat="0"/>
    <w:lsdException w:name="Light Grid Accent 1" w:semiHidden="1" w:uiPriority="99" w:unhideWhenUsed="1" w:qFormat="0"/>
    <w:lsdException w:name="Medium Shading 1 Accent 1" w:semiHidden="1" w:uiPriority="99" w:unhideWhenUsed="1" w:qFormat="0"/>
    <w:lsdException w:name="Medium Shading 2 Accent 1" w:semiHidden="1" w:uiPriority="99" w:unhideWhenUsed="1" w:qFormat="0"/>
    <w:lsdException w:name="Medium List 1 Accent 1" w:semiHidden="1" w:uiPriority="99" w:unhideWhenUsed="1" w:qFormat="0"/>
    <w:lsdException w:name="Revision" w:semiHidden="1" w:uiPriority="99" w:unhideWhenUsed="1" w:qFormat="0"/>
    <w:lsdException w:name="List Paragraph" w:semiHidden="1" w:uiPriority="99" w:unhideWhenUsed="1" w:qFormat="0"/>
    <w:lsdException w:name="Quote" w:semiHidden="1" w:uiPriority="99" w:unhideWhenUsed="1" w:qFormat="0"/>
    <w:lsdException w:name="Intense Quote" w:semiHidden="1" w:uiPriority="99" w:unhideWhenUsed="1" w:qFormat="0"/>
    <w:lsdException w:name="Medium List 2 Accent 1" w:semiHidden="1" w:uiPriority="99" w:unhideWhenUsed="1" w:qFormat="0"/>
    <w:lsdException w:name="Medium Grid 1 Accent 1" w:semiHidden="1" w:uiPriority="99" w:unhideWhenUsed="1" w:qFormat="0"/>
    <w:lsdException w:name="Medium Grid 2 Accent 1" w:semiHidden="1" w:uiPriority="99" w:unhideWhenUsed="1" w:qFormat="0"/>
    <w:lsdException w:name="Medium Grid 3 Accent 1" w:semiHidden="1" w:uiPriority="99" w:unhideWhenUsed="1" w:qFormat="0"/>
    <w:lsdException w:name="Dark List Accent 1" w:semiHidden="1" w:uiPriority="99" w:unhideWhenUsed="1" w:qFormat="0"/>
    <w:lsdException w:name="Colorful Shading Accent 1" w:semiHidden="1" w:uiPriority="99" w:unhideWhenUsed="1" w:qFormat="0"/>
    <w:lsdException w:name="Colorful List Accent 1" w:semiHidden="1" w:uiPriority="99" w:unhideWhenUsed="1" w:qFormat="0"/>
    <w:lsdException w:name="Colorful Grid Accent 1" w:semiHidden="1" w:uiPriority="99" w:unhideWhenUsed="1" w:qFormat="0"/>
    <w:lsdException w:name="Light Shading Accent 2" w:semiHidden="1" w:uiPriority="99" w:unhideWhenUsed="1" w:qFormat="0"/>
    <w:lsdException w:name="Light List Accent 2" w:semiHidden="1" w:uiPriority="99" w:unhideWhenUsed="1" w:qFormat="0"/>
    <w:lsdException w:name="Light Grid Accent 2" w:semiHidden="1" w:uiPriority="99" w:unhideWhenUsed="1" w:qFormat="0"/>
    <w:lsdException w:name="Medium Shading 1 Accent 2" w:semiHidden="1" w:uiPriority="99" w:unhideWhenUsed="1" w:qFormat="0"/>
    <w:lsdException w:name="Medium Shading 2 Accent 2" w:semiHidden="1" w:uiPriority="99" w:unhideWhenUsed="1" w:qFormat="0"/>
    <w:lsdException w:name="Medium List 1 Accent 2" w:semiHidden="1" w:uiPriority="99" w:unhideWhenUsed="1" w:qFormat="0"/>
    <w:lsdException w:name="Medium List 2 Accent 2" w:semiHidden="1" w:uiPriority="99" w:unhideWhenUsed="1" w:qFormat="0"/>
    <w:lsdException w:name="Medium Grid 1 Accent 2" w:semiHidden="1" w:uiPriority="99" w:unhideWhenUsed="1" w:qFormat="0"/>
    <w:lsdException w:name="Medium Grid 2 Accent 2" w:semiHidden="1" w:uiPriority="99" w:unhideWhenUsed="1" w:qFormat="0"/>
    <w:lsdException w:name="Medium Grid 3 Accent 2" w:semiHidden="1" w:uiPriority="99" w:unhideWhenUsed="1" w:qFormat="0"/>
    <w:lsdException w:name="Dark List Accent 2" w:semiHidden="1" w:uiPriority="99" w:unhideWhenUsed="1" w:qFormat="0"/>
    <w:lsdException w:name="Colorful Shading Accent 2" w:semiHidden="1" w:uiPriority="99" w:unhideWhenUsed="1" w:qFormat="0"/>
    <w:lsdException w:name="Colorful List Accent 2" w:semiHidden="1" w:uiPriority="99" w:unhideWhenUsed="1" w:qFormat="0"/>
    <w:lsdException w:name="Colorful Grid Accent 2" w:semiHidden="1" w:uiPriority="99" w:unhideWhenUsed="1" w:qFormat="0"/>
    <w:lsdException w:name="Light Shading Accent 3" w:semiHidden="1" w:uiPriority="99" w:unhideWhenUsed="1" w:qFormat="0"/>
    <w:lsdException w:name="Light List Accent 3" w:semiHidden="1" w:uiPriority="99" w:unhideWhenUsed="1" w:qFormat="0"/>
    <w:lsdException w:name="Light Grid Accent 3" w:semiHidden="1" w:uiPriority="99" w:unhideWhenUsed="1" w:qFormat="0"/>
    <w:lsdException w:name="Medium Shading 1 Accent 3" w:semiHidden="1" w:uiPriority="99" w:unhideWhenUsed="1" w:qFormat="0"/>
    <w:lsdException w:name="Medium Shading 2 Accent 3" w:semiHidden="1" w:uiPriority="99" w:unhideWhenUsed="1" w:qFormat="0"/>
    <w:lsdException w:name="Medium List 1 Accent 3" w:semiHidden="1" w:uiPriority="99" w:unhideWhenUsed="1" w:qFormat="0"/>
    <w:lsdException w:name="Medium List 2 Accent 3" w:semiHidden="1" w:uiPriority="99" w:unhideWhenUsed="1" w:qFormat="0"/>
    <w:lsdException w:name="Medium Grid 1 Accent 3" w:semiHidden="1" w:uiPriority="99" w:unhideWhenUsed="1" w:qFormat="0"/>
    <w:lsdException w:name="Medium Grid 2 Accent 3" w:semiHidden="1" w:uiPriority="99" w:unhideWhenUsed="1" w:qFormat="0"/>
    <w:lsdException w:name="Medium Grid 3 Accent 3" w:semiHidden="1" w:uiPriority="99" w:unhideWhenUsed="1" w:qFormat="0"/>
    <w:lsdException w:name="Dark List Accent 3" w:semiHidden="1" w:uiPriority="99" w:unhideWhenUsed="1" w:qFormat="0"/>
    <w:lsdException w:name="Colorful Shading Accent 3" w:semiHidden="1" w:uiPriority="99" w:unhideWhenUsed="1" w:qFormat="0"/>
    <w:lsdException w:name="Colorful List Accent 3" w:semiHidden="1" w:uiPriority="99" w:unhideWhenUsed="1" w:qFormat="0"/>
    <w:lsdException w:name="Colorful Grid Accent 3" w:semiHidden="1" w:uiPriority="99" w:unhideWhenUsed="1" w:qFormat="0"/>
    <w:lsdException w:name="Light Shading Accent 4" w:semiHidden="1" w:uiPriority="99" w:unhideWhenUsed="1" w:qFormat="0"/>
    <w:lsdException w:name="Light List Accent 4" w:semiHidden="1" w:uiPriority="99" w:unhideWhenUsed="1" w:qFormat="0"/>
    <w:lsdException w:name="Light Grid Accent 4" w:semiHidden="1" w:uiPriority="99" w:unhideWhenUsed="1" w:qFormat="0"/>
    <w:lsdException w:name="Medium Shading 1 Accent 4" w:semiHidden="1" w:uiPriority="99" w:unhideWhenUsed="1" w:qFormat="0"/>
    <w:lsdException w:name="Medium Shading 2 Accent 4" w:semiHidden="1" w:uiPriority="99" w:unhideWhenUsed="1" w:qFormat="0"/>
    <w:lsdException w:name="Medium List 1 Accent 4" w:semiHidden="1" w:uiPriority="99" w:unhideWhenUsed="1" w:qFormat="0"/>
    <w:lsdException w:name="Medium List 2 Accent 4" w:semiHidden="1" w:uiPriority="99" w:unhideWhenUsed="1" w:qFormat="0"/>
    <w:lsdException w:name="Medium Grid 1 Accent 4" w:semiHidden="1" w:uiPriority="99" w:unhideWhenUsed="1" w:qFormat="0"/>
    <w:lsdException w:name="Medium Grid 2 Accent 4" w:semiHidden="1" w:uiPriority="99" w:unhideWhenUsed="1" w:qFormat="0"/>
    <w:lsdException w:name="Medium Grid 3 Accent 4" w:semiHidden="1" w:uiPriority="99" w:unhideWhenUsed="1" w:qFormat="0"/>
    <w:lsdException w:name="Dark List Accent 4" w:semiHidden="1" w:uiPriority="99" w:unhideWhenUsed="1" w:qFormat="0"/>
    <w:lsdException w:name="Colorful Shading Accent 4" w:semiHidden="1" w:uiPriority="99" w:unhideWhenUsed="1" w:qFormat="0"/>
    <w:lsdException w:name="Colorful List Accent 4" w:semiHidden="1" w:uiPriority="99" w:unhideWhenUsed="1" w:qFormat="0"/>
    <w:lsdException w:name="Colorful Grid Accent 4" w:semiHidden="1" w:uiPriority="99" w:unhideWhenUsed="1" w:qFormat="0"/>
    <w:lsdException w:name="Light Shading Accent 5" w:semiHidden="1" w:uiPriority="99" w:unhideWhenUsed="1" w:qFormat="0"/>
    <w:lsdException w:name="Light List Accent 5" w:semiHidden="1" w:uiPriority="99" w:unhideWhenUsed="1" w:qFormat="0"/>
    <w:lsdException w:name="Light Grid Accent 5" w:semiHidden="1" w:uiPriority="99" w:unhideWhenUsed="1" w:qFormat="0"/>
    <w:lsdException w:name="Medium Shading 1 Accent 5" w:semiHidden="1" w:uiPriority="99" w:unhideWhenUsed="1" w:qFormat="0"/>
    <w:lsdException w:name="Medium Shading 2 Accent 5" w:semiHidden="1" w:uiPriority="99" w:unhideWhenUsed="1" w:qFormat="0"/>
    <w:lsdException w:name="Medium List 1 Accent 5" w:semiHidden="1" w:uiPriority="99" w:unhideWhenUsed="1" w:qFormat="0"/>
    <w:lsdException w:name="Medium List 2 Accent 5" w:semiHidden="1" w:uiPriority="99" w:unhideWhenUsed="1" w:qFormat="0"/>
    <w:lsdException w:name="Medium Grid 1 Accent 5" w:semiHidden="1" w:uiPriority="99" w:unhideWhenUsed="1" w:qFormat="0"/>
    <w:lsdException w:name="Medium Grid 2 Accent 5" w:semiHidden="1" w:uiPriority="99" w:unhideWhenUsed="1" w:qFormat="0"/>
    <w:lsdException w:name="Medium Grid 3 Accent 5" w:semiHidden="1" w:uiPriority="99" w:unhideWhenUsed="1" w:qFormat="0"/>
    <w:lsdException w:name="Dark List Accent 5" w:semiHidden="1" w:uiPriority="99" w:unhideWhenUsed="1" w:qFormat="0"/>
    <w:lsdException w:name="Colorful Shading Accent 5" w:semiHidden="1" w:uiPriority="99" w:unhideWhenUsed="1" w:qFormat="0"/>
    <w:lsdException w:name="Colorful List Accent 5" w:semiHidden="1" w:uiPriority="99" w:unhideWhenUsed="1" w:qFormat="0"/>
    <w:lsdException w:name="Colorful Grid Accent 5" w:semiHidden="1" w:uiPriority="99" w:unhideWhenUsed="1" w:qFormat="0"/>
    <w:lsdException w:name="Light Shading Accent 6" w:semiHidden="1" w:uiPriority="99" w:unhideWhenUsed="1" w:qFormat="0"/>
    <w:lsdException w:name="Light List Accent 6" w:semiHidden="1" w:uiPriority="99" w:unhideWhenUsed="1" w:qFormat="0"/>
    <w:lsdException w:name="Light Grid Accent 6" w:semiHidden="1" w:uiPriority="99" w:unhideWhenUsed="1" w:qFormat="0"/>
    <w:lsdException w:name="Medium Shading 1 Accent 6" w:semiHidden="1" w:uiPriority="99" w:unhideWhenUsed="1" w:qFormat="0"/>
    <w:lsdException w:name="Medium Shading 2 Accent 6" w:semiHidden="1" w:uiPriority="99" w:unhideWhenUsed="1" w:qFormat="0"/>
    <w:lsdException w:name="Medium List 1 Accent 6" w:semiHidden="1" w:uiPriority="99" w:unhideWhenUsed="1" w:qFormat="0"/>
    <w:lsdException w:name="Medium List 2 Accent 6" w:semiHidden="1" w:uiPriority="99" w:unhideWhenUsed="1" w:qFormat="0"/>
    <w:lsdException w:name="Medium Grid 1 Accent 6" w:semiHidden="1" w:uiPriority="99" w:unhideWhenUsed="1" w:qFormat="0"/>
    <w:lsdException w:name="Medium Grid 2 Accent 6" w:semiHidden="1" w:uiPriority="99" w:unhideWhenUsed="1" w:qFormat="0"/>
    <w:lsdException w:name="Medium Grid 3 Accent 6" w:semiHidden="1" w:uiPriority="99" w:unhideWhenUsed="1" w:qFormat="0"/>
    <w:lsdException w:name="Dark List Accent 6" w:semiHidden="1" w:uiPriority="99" w:unhideWhenUsed="1" w:qFormat="0"/>
    <w:lsdException w:name="Colorful Shading Accent 6" w:semiHidden="1" w:uiPriority="99" w:unhideWhenUsed="1" w:qFormat="0"/>
    <w:lsdException w:name="Colorful List Accent 6" w:semiHidden="1" w:uiPriority="99" w:unhideWhenUsed="1" w:qFormat="0"/>
    <w:lsdException w:name="Colorful Grid Accent 6" w:semiHidden="1" w:uiPriority="99" w:unhideWhenUsed="1" w:qFormat="0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</w:latentStyles>
  <w:style w:type="paragraph" w:default="1" w:styleId="a1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1">
    <w:name w:val="heading 1"/>
    <w:next w:val="a1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paragraph" w:styleId="21">
    <w:name w:val="heading 2"/>
    <w:next w:val="a1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styleId="a6">
    <w:name w:val="footnote reference"/>
    <w:basedOn w:val="a2"/>
    <w:qFormat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qFormat/>
    <w:rPr>
      <w:vertAlign w:val="superscript"/>
    </w:rPr>
  </w:style>
  <w:style w:type="character" w:styleId="HTML0">
    <w:name w:val="HTML Acronym"/>
    <w:basedOn w:val="a2"/>
    <w:qFormat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  <w:qFormat/>
  </w:style>
  <w:style w:type="character" w:styleId="ac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qFormat/>
    <w:rPr>
      <w:b/>
      <w:bCs/>
    </w:rPr>
  </w:style>
  <w:style w:type="character" w:styleId="HTML6">
    <w:name w:val="HTML Cite"/>
    <w:basedOn w:val="a2"/>
    <w:qFormat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0">
    <w:name w:val="Closing"/>
    <w:basedOn w:val="a1"/>
    <w:qFormat/>
    <w:pPr>
      <w:ind w:left="4320"/>
    </w:pPr>
  </w:style>
  <w:style w:type="paragraph" w:styleId="af1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  <w:sz w:val="20"/>
    </w:rPr>
  </w:style>
  <w:style w:type="paragraph" w:styleId="af2">
    <w:name w:val="Plain Text"/>
    <w:basedOn w:val="a1"/>
    <w:qFormat/>
    <w:rPr>
      <w:rFonts w:ascii="Courier New" w:hAnsi="Courier New" w:cs="Courier New"/>
      <w:sz w:val="20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  <w:sz w:val="20"/>
    </w:rPr>
  </w:style>
  <w:style w:type="paragraph" w:styleId="af5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6">
    <w:name w:val="annotation subject"/>
    <w:basedOn w:val="af5"/>
    <w:next w:val="af5"/>
    <w:qFormat/>
    <w:rPr>
      <w:b/>
      <w:bCs/>
    </w:rPr>
  </w:style>
  <w:style w:type="paragraph" w:styleId="af7">
    <w:name w:val="Document Map"/>
    <w:basedOn w:val="a1"/>
    <w:qFormat/>
    <w:pPr>
      <w:shd w:val="clear" w:color="auto" w:fill="000080"/>
    </w:pPr>
  </w:style>
  <w:style w:type="paragraph" w:styleId="af8">
    <w:name w:val="footnote text"/>
    <w:basedOn w:val="a1"/>
    <w:qFormat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Chars="1400" w:left="294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qFormat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qFormat/>
    <w:pPr>
      <w:ind w:leftChars="1200" w:left="252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a">
    <w:name w:val="envelope address"/>
    <w:basedOn w:val="a1"/>
    <w:qFormat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afb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qFormat/>
    <w:pPr>
      <w:ind w:leftChars="1600" w:left="1600"/>
    </w:pPr>
  </w:style>
  <w:style w:type="paragraph" w:styleId="4">
    <w:name w:val="List Number 4"/>
    <w:basedOn w:val="a1"/>
    <w:qFormat/>
    <w:pPr>
      <w:numPr>
        <w:numId w:val="3"/>
      </w:numPr>
    </w:pPr>
  </w:style>
  <w:style w:type="paragraph" w:styleId="afc">
    <w:name w:val="toa heading"/>
    <w:basedOn w:val="a1"/>
    <w:next w:val="a1"/>
    <w:qFormat/>
    <w:pPr>
      <w:spacing w:before="120"/>
    </w:pPr>
    <w:rPr>
      <w:rFonts w:ascii="Arial" w:hAnsi="Arial" w:cs="Arial"/>
      <w:sz w:val="24"/>
      <w:szCs w:val="24"/>
    </w:rPr>
  </w:style>
  <w:style w:type="paragraph" w:styleId="afd">
    <w:name w:val="index heading"/>
    <w:basedOn w:val="a1"/>
    <w:next w:val="10"/>
    <w:qFormat/>
    <w:rPr>
      <w:rFonts w:ascii="Arial" w:hAnsi="Arial" w:cs="Arial"/>
      <w:b/>
      <w:bCs/>
    </w:rPr>
  </w:style>
  <w:style w:type="paragraph" w:styleId="11">
    <w:name w:val="toc 1"/>
    <w:basedOn w:val="a1"/>
    <w:next w:val="a1"/>
    <w:qFormat/>
  </w:style>
  <w:style w:type="paragraph" w:styleId="afe">
    <w:name w:val="table of authorities"/>
    <w:basedOn w:val="a1"/>
    <w:next w:val="a1"/>
    <w:qFormat/>
    <w:pPr>
      <w:ind w:leftChars="200" w:left="420"/>
    </w:pPr>
  </w:style>
  <w:style w:type="paragraph" w:styleId="aff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eastAsiaTheme="minorEastAsia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qFormat/>
    <w:pPr>
      <w:ind w:leftChars="1000" w:left="2100"/>
    </w:pPr>
  </w:style>
  <w:style w:type="paragraph" w:styleId="aff0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qFormat/>
    <w:pPr>
      <w:ind w:leftChars="400" w:left="840"/>
    </w:pPr>
  </w:style>
  <w:style w:type="paragraph" w:styleId="25">
    <w:name w:val="toc 2"/>
    <w:basedOn w:val="a1"/>
    <w:next w:val="a1"/>
    <w:qFormat/>
    <w:pPr>
      <w:ind w:leftChars="200" w:left="420"/>
    </w:pPr>
  </w:style>
  <w:style w:type="paragraph" w:styleId="43">
    <w:name w:val="toc 4"/>
    <w:basedOn w:val="a1"/>
    <w:next w:val="a1"/>
    <w:qFormat/>
    <w:pPr>
      <w:ind w:leftChars="600" w:left="1260"/>
    </w:pPr>
  </w:style>
  <w:style w:type="paragraph" w:styleId="54">
    <w:name w:val="toc 5"/>
    <w:basedOn w:val="a1"/>
    <w:next w:val="a1"/>
    <w:qFormat/>
    <w:pPr>
      <w:ind w:leftChars="800" w:left="1680"/>
    </w:pPr>
  </w:style>
  <w:style w:type="paragraph" w:styleId="aff1">
    <w:name w:val="Note Heading"/>
    <w:basedOn w:val="a1"/>
    <w:next w:val="a1"/>
    <w:qFormat/>
  </w:style>
  <w:style w:type="paragraph" w:styleId="aff2">
    <w:name w:val="Date"/>
    <w:basedOn w:val="a1"/>
    <w:next w:val="a1"/>
    <w:qFormat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3">
    <w:name w:val="Body Text First Indent"/>
    <w:basedOn w:val="afb"/>
    <w:qFormat/>
    <w:pPr>
      <w:ind w:firstLine="210"/>
    </w:pPr>
  </w:style>
  <w:style w:type="paragraph" w:styleId="26">
    <w:name w:val="Body Text First Indent 2"/>
    <w:basedOn w:val="aff4"/>
    <w:qFormat/>
    <w:pPr>
      <w:ind w:firstLine="210"/>
    </w:pPr>
  </w:style>
  <w:style w:type="paragraph" w:styleId="aff4">
    <w:name w:val="Body Text Indent"/>
    <w:basedOn w:val="a1"/>
    <w:qFormat/>
    <w:pPr>
      <w:spacing w:after="120"/>
      <w:ind w:left="360"/>
    </w:pPr>
  </w:style>
  <w:style w:type="paragraph" w:styleId="40">
    <w:name w:val="List Bullet 4"/>
    <w:basedOn w:val="a1"/>
    <w:qFormat/>
    <w:pPr>
      <w:numPr>
        <w:numId w:val="5"/>
      </w:numPr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5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6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7">
    <w:name w:val="List"/>
    <w:basedOn w:val="a1"/>
    <w:qFormat/>
    <w:pPr>
      <w:ind w:left="360" w:hanging="360"/>
    </w:pPr>
  </w:style>
  <w:style w:type="paragraph" w:styleId="aff8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9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a">
    <w:name w:val="Signature"/>
    <w:basedOn w:val="a1"/>
    <w:qFormat/>
    <w:pPr>
      <w:ind w:left="4320"/>
    </w:pPr>
  </w:style>
  <w:style w:type="paragraph" w:styleId="affb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  <w:sz w:val="20"/>
    </w:rPr>
  </w:style>
  <w:style w:type="paragraph" w:styleId="affc">
    <w:name w:val="Block Text"/>
    <w:basedOn w:val="a1"/>
    <w:qFormat/>
    <w:pPr>
      <w:spacing w:after="120"/>
      <w:ind w:left="1440" w:right="1440"/>
    </w:pPr>
  </w:style>
  <w:style w:type="paragraph" w:styleId="affd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e">
    <w:name w:val="E-mail Signature"/>
    <w:basedOn w:val="a1"/>
    <w:qFormat/>
  </w:style>
  <w:style w:type="table" w:styleId="2a">
    <w:name w:val="Table Colorful 2"/>
    <w:basedOn w:val="a3"/>
    <w:qFormat/>
    <w:pPr>
      <w:widowControl w:val="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qFormat/>
    <w:pPr>
      <w:widowControl w:val="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qFormat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">
    <w:name w:val="Table Theme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Table Web 3"/>
    <w:basedOn w:val="a3"/>
    <w:qFormat/>
    <w:pPr>
      <w:widowControl w:val="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qFormat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Grid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5">
    <w:name w:val="Table Classic 1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qFormat/>
    <w:pPr>
      <w:widowControl w:val="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qFormat/>
    <w:pPr>
      <w:widowControl w:val="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qFormat/>
    <w:pPr>
      <w:widowControl w:val="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Professional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2">
    <w:name w:val="Table Elegant"/>
    <w:basedOn w:val="a3"/>
    <w:qFormat/>
    <w:pPr>
      <w:widowControl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qFormat/>
    <w:pPr>
      <w:widowControl w:val="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qFormat/>
    <w:pPr>
      <w:widowControl w:val="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3">
    <w:name w:val="Table Contemporary"/>
    <w:basedOn w:val="a3"/>
    <w:qFormat/>
    <w:pPr>
      <w:widowControl w:val="0"/>
      <w:jc w:val="both"/>
    </w:pPr>
    <w:tblPr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qFormat/>
    <w:pPr>
      <w:widowControl w:val="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pPr>
      <w:widowControl w:val="0"/>
      <w:jc w:val="both"/>
    </w:pPr>
    <w:tblPr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pPr>
      <w:widowControl w:val="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qFormat/>
    <w:pPr>
      <w:widowControl w:val="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qFormat/>
    <w:pPr>
      <w:widowControl w:val="0"/>
      <w:jc w:val="both"/>
    </w:pPr>
    <w:tblPr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qFormat/>
    <w:pPr>
      <w:widowControl w:val="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widowControl w:val="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widowControl w:val="0"/>
      <w:jc w:val="both"/>
    </w:pPr>
    <w:tblPr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1" w:count="267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caption" w:semiHidden="1" w:unhideWhenUsed="1"/>
    <w:lsdException w:name="Default Paragraph Font" w:semiHidden="1"/>
    <w:lsdException w:name="HTML Top of Form" w:semiHidden="1" w:uiPriority="99" w:unhideWhenUsed="1" w:qFormat="0"/>
    <w:lsdException w:name="HTML Bottom of Form" w:semiHidden="1" w:uiPriority="99" w:unhideWhenUsed="1" w:qFormat="0"/>
    <w:lsdException w:name="Normal Table" w:semiHidden="1"/>
    <w:lsdException w:name="No List" w:semiHidden="1" w:uiPriority="99" w:unhideWhenUsed="1" w:qFormat="0"/>
    <w:lsdException w:name="Outline List 1" w:semiHidden="1" w:uiPriority="99" w:unhideWhenUsed="1" w:qFormat="0"/>
    <w:lsdException w:name="Outline List 2" w:semiHidden="1" w:uiPriority="99" w:unhideWhenUsed="1" w:qFormat="0"/>
    <w:lsdException w:name="Outline List 3" w:semiHidden="1" w:uiPriority="99" w:unhideWhenUsed="1" w:qFormat="0"/>
    <w:lsdException w:name="Placeholder Text" w:semiHidden="1" w:uiPriority="99" w:unhideWhenUsed="1" w:qFormat="0"/>
    <w:lsdException w:name="No Spacing" w:semiHidden="1" w:uiPriority="99" w:unhideWhenUsed="1" w:qFormat="0"/>
    <w:lsdException w:name="Light Shading" w:semiHidden="1" w:uiPriority="99" w:unhideWhenUsed="1" w:qFormat="0"/>
    <w:lsdException w:name="Light List" w:semiHidden="1" w:uiPriority="99" w:unhideWhenUsed="1" w:qFormat="0"/>
    <w:lsdException w:name="Light Grid" w:semiHidden="1" w:uiPriority="99" w:unhideWhenUsed="1" w:qFormat="0"/>
    <w:lsdException w:name="Medium Shading 1" w:semiHidden="1" w:uiPriority="99" w:unhideWhenUsed="1" w:qFormat="0"/>
    <w:lsdException w:name="Medium Shading 2" w:semiHidden="1" w:uiPriority="99" w:unhideWhenUsed="1" w:qFormat="0"/>
    <w:lsdException w:name="Medium List 1" w:semiHidden="1" w:uiPriority="99" w:unhideWhenUsed="1" w:qFormat="0"/>
    <w:lsdException w:name="Medium List 2" w:semiHidden="1" w:uiPriority="99" w:unhideWhenUsed="1" w:qFormat="0"/>
    <w:lsdException w:name="Medium Grid 1" w:semiHidden="1" w:uiPriority="99" w:unhideWhenUsed="1" w:qFormat="0"/>
    <w:lsdException w:name="Medium Grid 2" w:semiHidden="1" w:uiPriority="99" w:unhideWhenUsed="1" w:qFormat="0"/>
    <w:lsdException w:name="Medium Grid 3" w:semiHidden="1" w:uiPriority="99" w:unhideWhenUsed="1" w:qFormat="0"/>
    <w:lsdException w:name="Dark List" w:semiHidden="1" w:uiPriority="99" w:unhideWhenUsed="1" w:qFormat="0"/>
    <w:lsdException w:name="Colorful Shading" w:semiHidden="1" w:uiPriority="99" w:unhideWhenUsed="1" w:qFormat="0"/>
    <w:lsdException w:name="Colorful List" w:semiHidden="1" w:uiPriority="99" w:unhideWhenUsed="1" w:qFormat="0"/>
    <w:lsdException w:name="Colorful Grid" w:semiHidden="1" w:uiPriority="99" w:unhideWhenUsed="1" w:qFormat="0"/>
    <w:lsdException w:name="Light Shading Accent 1" w:semiHidden="1" w:uiPriority="99" w:unhideWhenUsed="1" w:qFormat="0"/>
    <w:lsdException w:name="Light List Accent 1" w:semiHidden="1" w:uiPriority="99" w:unhideWhenUsed="1" w:qFormat="0"/>
    <w:lsdException w:name="Light Grid Accent 1" w:semiHidden="1" w:uiPriority="99" w:unhideWhenUsed="1" w:qFormat="0"/>
    <w:lsdException w:name="Medium Shading 1 Accent 1" w:semiHidden="1" w:uiPriority="99" w:unhideWhenUsed="1" w:qFormat="0"/>
    <w:lsdException w:name="Medium Shading 2 Accent 1" w:semiHidden="1" w:uiPriority="99" w:unhideWhenUsed="1" w:qFormat="0"/>
    <w:lsdException w:name="Medium List 1 Accent 1" w:semiHidden="1" w:uiPriority="99" w:unhideWhenUsed="1" w:qFormat="0"/>
    <w:lsdException w:name="Revision" w:semiHidden="1" w:uiPriority="99" w:unhideWhenUsed="1" w:qFormat="0"/>
    <w:lsdException w:name="List Paragraph" w:semiHidden="1" w:uiPriority="99" w:unhideWhenUsed="1" w:qFormat="0"/>
    <w:lsdException w:name="Quote" w:semiHidden="1" w:uiPriority="99" w:unhideWhenUsed="1" w:qFormat="0"/>
    <w:lsdException w:name="Intense Quote" w:semiHidden="1" w:uiPriority="99" w:unhideWhenUsed="1" w:qFormat="0"/>
    <w:lsdException w:name="Medium List 2 Accent 1" w:semiHidden="1" w:uiPriority="99" w:unhideWhenUsed="1" w:qFormat="0"/>
    <w:lsdException w:name="Medium Grid 1 Accent 1" w:semiHidden="1" w:uiPriority="99" w:unhideWhenUsed="1" w:qFormat="0"/>
    <w:lsdException w:name="Medium Grid 2 Accent 1" w:semiHidden="1" w:uiPriority="99" w:unhideWhenUsed="1" w:qFormat="0"/>
    <w:lsdException w:name="Medium Grid 3 Accent 1" w:semiHidden="1" w:uiPriority="99" w:unhideWhenUsed="1" w:qFormat="0"/>
    <w:lsdException w:name="Dark List Accent 1" w:semiHidden="1" w:uiPriority="99" w:unhideWhenUsed="1" w:qFormat="0"/>
    <w:lsdException w:name="Colorful Shading Accent 1" w:semiHidden="1" w:uiPriority="99" w:unhideWhenUsed="1" w:qFormat="0"/>
    <w:lsdException w:name="Colorful List Accent 1" w:semiHidden="1" w:uiPriority="99" w:unhideWhenUsed="1" w:qFormat="0"/>
    <w:lsdException w:name="Colorful Grid Accent 1" w:semiHidden="1" w:uiPriority="99" w:unhideWhenUsed="1" w:qFormat="0"/>
    <w:lsdException w:name="Light Shading Accent 2" w:semiHidden="1" w:uiPriority="99" w:unhideWhenUsed="1" w:qFormat="0"/>
    <w:lsdException w:name="Light List Accent 2" w:semiHidden="1" w:uiPriority="99" w:unhideWhenUsed="1" w:qFormat="0"/>
    <w:lsdException w:name="Light Grid Accent 2" w:semiHidden="1" w:uiPriority="99" w:unhideWhenUsed="1" w:qFormat="0"/>
    <w:lsdException w:name="Medium Shading 1 Accent 2" w:semiHidden="1" w:uiPriority="99" w:unhideWhenUsed="1" w:qFormat="0"/>
    <w:lsdException w:name="Medium Shading 2 Accent 2" w:semiHidden="1" w:uiPriority="99" w:unhideWhenUsed="1" w:qFormat="0"/>
    <w:lsdException w:name="Medium List 1 Accent 2" w:semiHidden="1" w:uiPriority="99" w:unhideWhenUsed="1" w:qFormat="0"/>
    <w:lsdException w:name="Medium List 2 Accent 2" w:semiHidden="1" w:uiPriority="99" w:unhideWhenUsed="1" w:qFormat="0"/>
    <w:lsdException w:name="Medium Grid 1 Accent 2" w:semiHidden="1" w:uiPriority="99" w:unhideWhenUsed="1" w:qFormat="0"/>
    <w:lsdException w:name="Medium Grid 2 Accent 2" w:semiHidden="1" w:uiPriority="99" w:unhideWhenUsed="1" w:qFormat="0"/>
    <w:lsdException w:name="Medium Grid 3 Accent 2" w:semiHidden="1" w:uiPriority="99" w:unhideWhenUsed="1" w:qFormat="0"/>
    <w:lsdException w:name="Dark List Accent 2" w:semiHidden="1" w:uiPriority="99" w:unhideWhenUsed="1" w:qFormat="0"/>
    <w:lsdException w:name="Colorful Shading Accent 2" w:semiHidden="1" w:uiPriority="99" w:unhideWhenUsed="1" w:qFormat="0"/>
    <w:lsdException w:name="Colorful List Accent 2" w:semiHidden="1" w:uiPriority="99" w:unhideWhenUsed="1" w:qFormat="0"/>
    <w:lsdException w:name="Colorful Grid Accent 2" w:semiHidden="1" w:uiPriority="99" w:unhideWhenUsed="1" w:qFormat="0"/>
    <w:lsdException w:name="Light Shading Accent 3" w:semiHidden="1" w:uiPriority="99" w:unhideWhenUsed="1" w:qFormat="0"/>
    <w:lsdException w:name="Light List Accent 3" w:semiHidden="1" w:uiPriority="99" w:unhideWhenUsed="1" w:qFormat="0"/>
    <w:lsdException w:name="Light Grid Accent 3" w:semiHidden="1" w:uiPriority="99" w:unhideWhenUsed="1" w:qFormat="0"/>
    <w:lsdException w:name="Medium Shading 1 Accent 3" w:semiHidden="1" w:uiPriority="99" w:unhideWhenUsed="1" w:qFormat="0"/>
    <w:lsdException w:name="Medium Shading 2 Accent 3" w:semiHidden="1" w:uiPriority="99" w:unhideWhenUsed="1" w:qFormat="0"/>
    <w:lsdException w:name="Medium List 1 Accent 3" w:semiHidden="1" w:uiPriority="99" w:unhideWhenUsed="1" w:qFormat="0"/>
    <w:lsdException w:name="Medium List 2 Accent 3" w:semiHidden="1" w:uiPriority="99" w:unhideWhenUsed="1" w:qFormat="0"/>
    <w:lsdException w:name="Medium Grid 1 Accent 3" w:semiHidden="1" w:uiPriority="99" w:unhideWhenUsed="1" w:qFormat="0"/>
    <w:lsdException w:name="Medium Grid 2 Accent 3" w:semiHidden="1" w:uiPriority="99" w:unhideWhenUsed="1" w:qFormat="0"/>
    <w:lsdException w:name="Medium Grid 3 Accent 3" w:semiHidden="1" w:uiPriority="99" w:unhideWhenUsed="1" w:qFormat="0"/>
    <w:lsdException w:name="Dark List Accent 3" w:semiHidden="1" w:uiPriority="99" w:unhideWhenUsed="1" w:qFormat="0"/>
    <w:lsdException w:name="Colorful Shading Accent 3" w:semiHidden="1" w:uiPriority="99" w:unhideWhenUsed="1" w:qFormat="0"/>
    <w:lsdException w:name="Colorful List Accent 3" w:semiHidden="1" w:uiPriority="99" w:unhideWhenUsed="1" w:qFormat="0"/>
    <w:lsdException w:name="Colorful Grid Accent 3" w:semiHidden="1" w:uiPriority="99" w:unhideWhenUsed="1" w:qFormat="0"/>
    <w:lsdException w:name="Light Shading Accent 4" w:semiHidden="1" w:uiPriority="99" w:unhideWhenUsed="1" w:qFormat="0"/>
    <w:lsdException w:name="Light List Accent 4" w:semiHidden="1" w:uiPriority="99" w:unhideWhenUsed="1" w:qFormat="0"/>
    <w:lsdException w:name="Light Grid Accent 4" w:semiHidden="1" w:uiPriority="99" w:unhideWhenUsed="1" w:qFormat="0"/>
    <w:lsdException w:name="Medium Shading 1 Accent 4" w:semiHidden="1" w:uiPriority="99" w:unhideWhenUsed="1" w:qFormat="0"/>
    <w:lsdException w:name="Medium Shading 2 Accent 4" w:semiHidden="1" w:uiPriority="99" w:unhideWhenUsed="1" w:qFormat="0"/>
    <w:lsdException w:name="Medium List 1 Accent 4" w:semiHidden="1" w:uiPriority="99" w:unhideWhenUsed="1" w:qFormat="0"/>
    <w:lsdException w:name="Medium List 2 Accent 4" w:semiHidden="1" w:uiPriority="99" w:unhideWhenUsed="1" w:qFormat="0"/>
    <w:lsdException w:name="Medium Grid 1 Accent 4" w:semiHidden="1" w:uiPriority="99" w:unhideWhenUsed="1" w:qFormat="0"/>
    <w:lsdException w:name="Medium Grid 2 Accent 4" w:semiHidden="1" w:uiPriority="99" w:unhideWhenUsed="1" w:qFormat="0"/>
    <w:lsdException w:name="Medium Grid 3 Accent 4" w:semiHidden="1" w:uiPriority="99" w:unhideWhenUsed="1" w:qFormat="0"/>
    <w:lsdException w:name="Dark List Accent 4" w:semiHidden="1" w:uiPriority="99" w:unhideWhenUsed="1" w:qFormat="0"/>
    <w:lsdException w:name="Colorful Shading Accent 4" w:semiHidden="1" w:uiPriority="99" w:unhideWhenUsed="1" w:qFormat="0"/>
    <w:lsdException w:name="Colorful List Accent 4" w:semiHidden="1" w:uiPriority="99" w:unhideWhenUsed="1" w:qFormat="0"/>
    <w:lsdException w:name="Colorful Grid Accent 4" w:semiHidden="1" w:uiPriority="99" w:unhideWhenUsed="1" w:qFormat="0"/>
    <w:lsdException w:name="Light Shading Accent 5" w:semiHidden="1" w:uiPriority="99" w:unhideWhenUsed="1" w:qFormat="0"/>
    <w:lsdException w:name="Light List Accent 5" w:semiHidden="1" w:uiPriority="99" w:unhideWhenUsed="1" w:qFormat="0"/>
    <w:lsdException w:name="Light Grid Accent 5" w:semiHidden="1" w:uiPriority="99" w:unhideWhenUsed="1" w:qFormat="0"/>
    <w:lsdException w:name="Medium Shading 1 Accent 5" w:semiHidden="1" w:uiPriority="99" w:unhideWhenUsed="1" w:qFormat="0"/>
    <w:lsdException w:name="Medium Shading 2 Accent 5" w:semiHidden="1" w:uiPriority="99" w:unhideWhenUsed="1" w:qFormat="0"/>
    <w:lsdException w:name="Medium List 1 Accent 5" w:semiHidden="1" w:uiPriority="99" w:unhideWhenUsed="1" w:qFormat="0"/>
    <w:lsdException w:name="Medium List 2 Accent 5" w:semiHidden="1" w:uiPriority="99" w:unhideWhenUsed="1" w:qFormat="0"/>
    <w:lsdException w:name="Medium Grid 1 Accent 5" w:semiHidden="1" w:uiPriority="99" w:unhideWhenUsed="1" w:qFormat="0"/>
    <w:lsdException w:name="Medium Grid 2 Accent 5" w:semiHidden="1" w:uiPriority="99" w:unhideWhenUsed="1" w:qFormat="0"/>
    <w:lsdException w:name="Medium Grid 3 Accent 5" w:semiHidden="1" w:uiPriority="99" w:unhideWhenUsed="1" w:qFormat="0"/>
    <w:lsdException w:name="Dark List Accent 5" w:semiHidden="1" w:uiPriority="99" w:unhideWhenUsed="1" w:qFormat="0"/>
    <w:lsdException w:name="Colorful Shading Accent 5" w:semiHidden="1" w:uiPriority="99" w:unhideWhenUsed="1" w:qFormat="0"/>
    <w:lsdException w:name="Colorful List Accent 5" w:semiHidden="1" w:uiPriority="99" w:unhideWhenUsed="1" w:qFormat="0"/>
    <w:lsdException w:name="Colorful Grid Accent 5" w:semiHidden="1" w:uiPriority="99" w:unhideWhenUsed="1" w:qFormat="0"/>
    <w:lsdException w:name="Light Shading Accent 6" w:semiHidden="1" w:uiPriority="99" w:unhideWhenUsed="1" w:qFormat="0"/>
    <w:lsdException w:name="Light List Accent 6" w:semiHidden="1" w:uiPriority="99" w:unhideWhenUsed="1" w:qFormat="0"/>
    <w:lsdException w:name="Light Grid Accent 6" w:semiHidden="1" w:uiPriority="99" w:unhideWhenUsed="1" w:qFormat="0"/>
    <w:lsdException w:name="Medium Shading 1 Accent 6" w:semiHidden="1" w:uiPriority="99" w:unhideWhenUsed="1" w:qFormat="0"/>
    <w:lsdException w:name="Medium Shading 2 Accent 6" w:semiHidden="1" w:uiPriority="99" w:unhideWhenUsed="1" w:qFormat="0"/>
    <w:lsdException w:name="Medium List 1 Accent 6" w:semiHidden="1" w:uiPriority="99" w:unhideWhenUsed="1" w:qFormat="0"/>
    <w:lsdException w:name="Medium List 2 Accent 6" w:semiHidden="1" w:uiPriority="99" w:unhideWhenUsed="1" w:qFormat="0"/>
    <w:lsdException w:name="Medium Grid 1 Accent 6" w:semiHidden="1" w:uiPriority="99" w:unhideWhenUsed="1" w:qFormat="0"/>
    <w:lsdException w:name="Medium Grid 2 Accent 6" w:semiHidden="1" w:uiPriority="99" w:unhideWhenUsed="1" w:qFormat="0"/>
    <w:lsdException w:name="Medium Grid 3 Accent 6" w:semiHidden="1" w:uiPriority="99" w:unhideWhenUsed="1" w:qFormat="0"/>
    <w:lsdException w:name="Dark List Accent 6" w:semiHidden="1" w:uiPriority="99" w:unhideWhenUsed="1" w:qFormat="0"/>
    <w:lsdException w:name="Colorful Shading Accent 6" w:semiHidden="1" w:uiPriority="99" w:unhideWhenUsed="1" w:qFormat="0"/>
    <w:lsdException w:name="Colorful List Accent 6" w:semiHidden="1" w:uiPriority="99" w:unhideWhenUsed="1" w:qFormat="0"/>
    <w:lsdException w:name="Colorful Grid Accent 6" w:semiHidden="1" w:uiPriority="99" w:unhideWhenUsed="1" w:qFormat="0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</w:latentStyles>
  <w:style w:type="paragraph" w:default="1" w:styleId="a1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1">
    <w:name w:val="heading 1"/>
    <w:next w:val="a1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paragraph" w:styleId="21">
    <w:name w:val="heading 2"/>
    <w:next w:val="a1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styleId="a6">
    <w:name w:val="footnote reference"/>
    <w:basedOn w:val="a2"/>
    <w:qFormat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qFormat/>
    <w:rPr>
      <w:vertAlign w:val="superscript"/>
    </w:rPr>
  </w:style>
  <w:style w:type="character" w:styleId="HTML0">
    <w:name w:val="HTML Acronym"/>
    <w:basedOn w:val="a2"/>
    <w:qFormat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  <w:qFormat/>
  </w:style>
  <w:style w:type="character" w:styleId="ac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qFormat/>
    <w:rPr>
      <w:b/>
      <w:bCs/>
    </w:rPr>
  </w:style>
  <w:style w:type="character" w:styleId="HTML6">
    <w:name w:val="HTML Cite"/>
    <w:basedOn w:val="a2"/>
    <w:qFormat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0">
    <w:name w:val="Closing"/>
    <w:basedOn w:val="a1"/>
    <w:qFormat/>
    <w:pPr>
      <w:ind w:left="4320"/>
    </w:pPr>
  </w:style>
  <w:style w:type="paragraph" w:styleId="af1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  <w:sz w:val="20"/>
    </w:rPr>
  </w:style>
  <w:style w:type="paragraph" w:styleId="af2">
    <w:name w:val="Plain Text"/>
    <w:basedOn w:val="a1"/>
    <w:qFormat/>
    <w:rPr>
      <w:rFonts w:ascii="Courier New" w:hAnsi="Courier New" w:cs="Courier New"/>
      <w:sz w:val="20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  <w:sz w:val="20"/>
    </w:rPr>
  </w:style>
  <w:style w:type="paragraph" w:styleId="af5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6">
    <w:name w:val="annotation subject"/>
    <w:basedOn w:val="af5"/>
    <w:next w:val="af5"/>
    <w:qFormat/>
    <w:rPr>
      <w:b/>
      <w:bCs/>
    </w:rPr>
  </w:style>
  <w:style w:type="paragraph" w:styleId="af7">
    <w:name w:val="Document Map"/>
    <w:basedOn w:val="a1"/>
    <w:qFormat/>
    <w:pPr>
      <w:shd w:val="clear" w:color="auto" w:fill="000080"/>
    </w:pPr>
  </w:style>
  <w:style w:type="paragraph" w:styleId="af8">
    <w:name w:val="footnote text"/>
    <w:basedOn w:val="a1"/>
    <w:qFormat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Chars="1400" w:left="294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qFormat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qFormat/>
    <w:pPr>
      <w:ind w:leftChars="1200" w:left="252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a">
    <w:name w:val="envelope address"/>
    <w:basedOn w:val="a1"/>
    <w:qFormat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afb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qFormat/>
    <w:pPr>
      <w:ind w:leftChars="1600" w:left="1600"/>
    </w:pPr>
  </w:style>
  <w:style w:type="paragraph" w:styleId="4">
    <w:name w:val="List Number 4"/>
    <w:basedOn w:val="a1"/>
    <w:qFormat/>
    <w:pPr>
      <w:numPr>
        <w:numId w:val="3"/>
      </w:numPr>
    </w:pPr>
  </w:style>
  <w:style w:type="paragraph" w:styleId="afc">
    <w:name w:val="toa heading"/>
    <w:basedOn w:val="a1"/>
    <w:next w:val="a1"/>
    <w:qFormat/>
    <w:pPr>
      <w:spacing w:before="120"/>
    </w:pPr>
    <w:rPr>
      <w:rFonts w:ascii="Arial" w:hAnsi="Arial" w:cs="Arial"/>
      <w:sz w:val="24"/>
      <w:szCs w:val="24"/>
    </w:rPr>
  </w:style>
  <w:style w:type="paragraph" w:styleId="afd">
    <w:name w:val="index heading"/>
    <w:basedOn w:val="a1"/>
    <w:next w:val="10"/>
    <w:qFormat/>
    <w:rPr>
      <w:rFonts w:ascii="Arial" w:hAnsi="Arial" w:cs="Arial"/>
      <w:b/>
      <w:bCs/>
    </w:rPr>
  </w:style>
  <w:style w:type="paragraph" w:styleId="11">
    <w:name w:val="toc 1"/>
    <w:basedOn w:val="a1"/>
    <w:next w:val="a1"/>
    <w:qFormat/>
  </w:style>
  <w:style w:type="paragraph" w:styleId="afe">
    <w:name w:val="table of authorities"/>
    <w:basedOn w:val="a1"/>
    <w:next w:val="a1"/>
    <w:qFormat/>
    <w:pPr>
      <w:ind w:leftChars="200" w:left="420"/>
    </w:pPr>
  </w:style>
  <w:style w:type="paragraph" w:styleId="aff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eastAsiaTheme="minorEastAsia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qFormat/>
    <w:pPr>
      <w:ind w:leftChars="1000" w:left="2100"/>
    </w:pPr>
  </w:style>
  <w:style w:type="paragraph" w:styleId="aff0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qFormat/>
    <w:pPr>
      <w:ind w:leftChars="400" w:left="840"/>
    </w:pPr>
  </w:style>
  <w:style w:type="paragraph" w:styleId="25">
    <w:name w:val="toc 2"/>
    <w:basedOn w:val="a1"/>
    <w:next w:val="a1"/>
    <w:qFormat/>
    <w:pPr>
      <w:ind w:leftChars="200" w:left="420"/>
    </w:pPr>
  </w:style>
  <w:style w:type="paragraph" w:styleId="43">
    <w:name w:val="toc 4"/>
    <w:basedOn w:val="a1"/>
    <w:next w:val="a1"/>
    <w:qFormat/>
    <w:pPr>
      <w:ind w:leftChars="600" w:left="1260"/>
    </w:pPr>
  </w:style>
  <w:style w:type="paragraph" w:styleId="54">
    <w:name w:val="toc 5"/>
    <w:basedOn w:val="a1"/>
    <w:next w:val="a1"/>
    <w:qFormat/>
    <w:pPr>
      <w:ind w:leftChars="800" w:left="1680"/>
    </w:pPr>
  </w:style>
  <w:style w:type="paragraph" w:styleId="aff1">
    <w:name w:val="Note Heading"/>
    <w:basedOn w:val="a1"/>
    <w:next w:val="a1"/>
    <w:qFormat/>
  </w:style>
  <w:style w:type="paragraph" w:styleId="aff2">
    <w:name w:val="Date"/>
    <w:basedOn w:val="a1"/>
    <w:next w:val="a1"/>
    <w:qFormat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3">
    <w:name w:val="Body Text First Indent"/>
    <w:basedOn w:val="afb"/>
    <w:qFormat/>
    <w:pPr>
      <w:ind w:firstLine="210"/>
    </w:pPr>
  </w:style>
  <w:style w:type="paragraph" w:styleId="26">
    <w:name w:val="Body Text First Indent 2"/>
    <w:basedOn w:val="aff4"/>
    <w:qFormat/>
    <w:pPr>
      <w:ind w:firstLine="210"/>
    </w:pPr>
  </w:style>
  <w:style w:type="paragraph" w:styleId="aff4">
    <w:name w:val="Body Text Indent"/>
    <w:basedOn w:val="a1"/>
    <w:qFormat/>
    <w:pPr>
      <w:spacing w:after="120"/>
      <w:ind w:left="360"/>
    </w:pPr>
  </w:style>
  <w:style w:type="paragraph" w:styleId="40">
    <w:name w:val="List Bullet 4"/>
    <w:basedOn w:val="a1"/>
    <w:qFormat/>
    <w:pPr>
      <w:numPr>
        <w:numId w:val="5"/>
      </w:numPr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5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6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7">
    <w:name w:val="List"/>
    <w:basedOn w:val="a1"/>
    <w:qFormat/>
    <w:pPr>
      <w:ind w:left="360" w:hanging="360"/>
    </w:pPr>
  </w:style>
  <w:style w:type="paragraph" w:styleId="aff8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9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a">
    <w:name w:val="Signature"/>
    <w:basedOn w:val="a1"/>
    <w:qFormat/>
    <w:pPr>
      <w:ind w:left="4320"/>
    </w:pPr>
  </w:style>
  <w:style w:type="paragraph" w:styleId="affb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  <w:sz w:val="20"/>
    </w:rPr>
  </w:style>
  <w:style w:type="paragraph" w:styleId="affc">
    <w:name w:val="Block Text"/>
    <w:basedOn w:val="a1"/>
    <w:qFormat/>
    <w:pPr>
      <w:spacing w:after="120"/>
      <w:ind w:left="1440" w:right="1440"/>
    </w:pPr>
  </w:style>
  <w:style w:type="paragraph" w:styleId="affd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e">
    <w:name w:val="E-mail Signature"/>
    <w:basedOn w:val="a1"/>
    <w:qFormat/>
  </w:style>
  <w:style w:type="table" w:styleId="2a">
    <w:name w:val="Table Colorful 2"/>
    <w:basedOn w:val="a3"/>
    <w:qFormat/>
    <w:pPr>
      <w:widowControl w:val="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qFormat/>
    <w:pPr>
      <w:widowControl w:val="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qFormat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">
    <w:name w:val="Table Theme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Table Web 3"/>
    <w:basedOn w:val="a3"/>
    <w:qFormat/>
    <w:pPr>
      <w:widowControl w:val="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qFormat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Grid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5">
    <w:name w:val="Table Classic 1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qFormat/>
    <w:pPr>
      <w:widowControl w:val="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qFormat/>
    <w:pPr>
      <w:widowControl w:val="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qFormat/>
    <w:pPr>
      <w:widowControl w:val="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Professional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2">
    <w:name w:val="Table Elegant"/>
    <w:basedOn w:val="a3"/>
    <w:qFormat/>
    <w:pPr>
      <w:widowControl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qFormat/>
    <w:pPr>
      <w:widowControl w:val="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qFormat/>
    <w:pPr>
      <w:widowControl w:val="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3">
    <w:name w:val="Table Contemporary"/>
    <w:basedOn w:val="a3"/>
    <w:qFormat/>
    <w:pPr>
      <w:widowControl w:val="0"/>
      <w:jc w:val="both"/>
    </w:pPr>
    <w:tblPr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qFormat/>
    <w:pPr>
      <w:widowControl w:val="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pPr>
      <w:widowControl w:val="0"/>
      <w:jc w:val="both"/>
    </w:pPr>
    <w:tblPr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pPr>
      <w:widowControl w:val="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qFormat/>
    <w:pPr>
      <w:widowControl w:val="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qFormat/>
    <w:pPr>
      <w:widowControl w:val="0"/>
      <w:jc w:val="both"/>
    </w:pPr>
    <w:tblPr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qFormat/>
    <w:pPr>
      <w:widowControl w:val="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widowControl w:val="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widowControl w:val="0"/>
      <w:jc w:val="both"/>
    </w:pPr>
    <w:tblPr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am.ru/obrazovanie/transport-lepka" TargetMode="Externa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5</Pages>
  <Words>694</Words>
  <Characters>3962</Characters>
  <Application>Microsoft Office Word</Application>
  <DocSecurity>0</DocSecurity>
  <Lines>33</Lines>
  <Paragraphs>9</Paragraphs>
  <ScaleCrop>false</ScaleCrop>
  <Company>SPecialiST RePack</Company>
  <LinksUpToDate>false</LinksUpToDate>
  <CharactersWithSpaces>4647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</dc:creator>
  <cp:lastModifiedBy>user</cp:lastModifiedBy>
  <cp:revision>2</cp:revision>
  <cp:lastPrinted>2026-01-26T12:05:00Z</cp:lastPrinted>
  <dcterms:created xsi:type="dcterms:W3CDTF">2026-01-23T04:22:00Z</dcterms:created>
  <dcterms:modified xsi:type="dcterms:W3CDTF">2026-02-05T13:38:00Z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2566E7491DB84877838009BC6667E25D_11</vt:lpwstr>
  </property>
</Properties>
</file>